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B1163" w14:textId="77777777" w:rsidR="007D73CE" w:rsidRPr="00885CAF" w:rsidRDefault="007D73CE" w:rsidP="00A74B75">
      <w:pPr>
        <w:spacing w:after="0" w:line="360" w:lineRule="auto"/>
        <w:jc w:val="center"/>
        <w:rPr>
          <w:rFonts w:ascii="Sylfaen" w:hAnsi="Sylfaen"/>
          <w:b/>
        </w:rPr>
      </w:pPr>
    </w:p>
    <w:p w14:paraId="6CB6C0A1" w14:textId="77777777" w:rsidR="009815C7" w:rsidRPr="00E37C5C" w:rsidRDefault="009815C7" w:rsidP="00794191">
      <w:pPr>
        <w:spacing w:after="0" w:line="240" w:lineRule="auto"/>
        <w:jc w:val="center"/>
        <w:rPr>
          <w:rFonts w:ascii="Sylfaen" w:hAnsi="Sylfaen" w:cs="Sylfaen"/>
          <w:b/>
        </w:rPr>
      </w:pPr>
    </w:p>
    <w:p w14:paraId="3A08CD23"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08E0F8B8" wp14:editId="39B256D4">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EB279DF" w14:textId="77777777" w:rsidR="009815C7" w:rsidRPr="00485E5A" w:rsidRDefault="009815C7" w:rsidP="00794191">
      <w:pPr>
        <w:spacing w:after="0" w:line="240" w:lineRule="auto"/>
        <w:jc w:val="center"/>
        <w:rPr>
          <w:rFonts w:ascii="Sylfaen" w:hAnsi="Sylfaen" w:cs="Sylfaen"/>
          <w:b/>
        </w:rPr>
      </w:pPr>
    </w:p>
    <w:p w14:paraId="1FFA6F21" w14:textId="77777777" w:rsidR="009815C7" w:rsidRPr="00485E5A" w:rsidRDefault="009815C7" w:rsidP="00EB505F">
      <w:pPr>
        <w:spacing w:after="0" w:line="240" w:lineRule="auto"/>
        <w:jc w:val="center"/>
        <w:rPr>
          <w:rFonts w:ascii="Sylfaen" w:hAnsi="Sylfaen" w:cs="Sylfaen"/>
          <w:b/>
          <w:sz w:val="24"/>
          <w:lang w:val="ka-GE"/>
        </w:rPr>
      </w:pPr>
    </w:p>
    <w:p w14:paraId="6585F610" w14:textId="77777777"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14:paraId="5F3DC30A" w14:textId="77777777" w:rsidR="00574D48" w:rsidRPr="00485E5A" w:rsidRDefault="00574D48" w:rsidP="00574D48">
      <w:pPr>
        <w:spacing w:after="0" w:line="240" w:lineRule="auto"/>
        <w:jc w:val="center"/>
        <w:rPr>
          <w:rFonts w:ascii="Sylfaen" w:hAnsi="Sylfaen" w:cs="Sylfaen"/>
          <w:b/>
          <w:sz w:val="24"/>
          <w:lang w:val="ka-GE"/>
        </w:rPr>
      </w:pPr>
    </w:p>
    <w:p w14:paraId="5F7040CE" w14:textId="77777777" w:rsidR="007D73CE" w:rsidRPr="006F09BD" w:rsidRDefault="006F09BD" w:rsidP="00A549D3">
      <w:pPr>
        <w:spacing w:after="0" w:line="240" w:lineRule="auto"/>
        <w:jc w:val="center"/>
        <w:rPr>
          <w:rFonts w:ascii="Sylfaen" w:hAnsi="Sylfaen" w:cs="Sylfaen"/>
          <w:b/>
          <w:sz w:val="24"/>
          <w:lang w:val="ka-GE"/>
        </w:rPr>
      </w:pPr>
      <w:r>
        <w:rPr>
          <w:rFonts w:ascii="Sylfaen" w:hAnsi="Sylfaen" w:cs="Sylfaen"/>
          <w:b/>
          <w:sz w:val="24"/>
          <w:lang w:val="ka-GE"/>
        </w:rPr>
        <w:t>ცივად შეჭრის აპარატის (</w:t>
      </w:r>
      <w:r>
        <w:rPr>
          <w:rFonts w:ascii="Sylfaen" w:hAnsi="Sylfaen" w:cs="Sylfaen"/>
          <w:b/>
          <w:sz w:val="24"/>
        </w:rPr>
        <w:t xml:space="preserve">TONISCO B30) </w:t>
      </w:r>
      <w:r>
        <w:rPr>
          <w:rFonts w:ascii="Sylfaen" w:hAnsi="Sylfaen" w:cs="Sylfaen"/>
          <w:b/>
          <w:sz w:val="24"/>
          <w:lang w:val="ka-GE"/>
        </w:rPr>
        <w:t>პირების შესყიდვა</w:t>
      </w:r>
    </w:p>
    <w:p w14:paraId="7073076F" w14:textId="77777777" w:rsidR="00FD0DCD" w:rsidRPr="00485E5A" w:rsidRDefault="00FD0DCD" w:rsidP="00665C42">
      <w:pPr>
        <w:spacing w:after="0" w:line="360" w:lineRule="auto"/>
        <w:jc w:val="center"/>
        <w:rPr>
          <w:rFonts w:ascii="AcadNusx" w:hAnsi="AcadNusx"/>
          <w:b/>
        </w:rPr>
      </w:pPr>
    </w:p>
    <w:p w14:paraId="07F11D0C" w14:textId="77777777" w:rsidR="00FD0DCD" w:rsidRPr="00485E5A" w:rsidRDefault="00FD0DCD" w:rsidP="00665C42">
      <w:pPr>
        <w:spacing w:after="0" w:line="360" w:lineRule="auto"/>
        <w:jc w:val="center"/>
        <w:rPr>
          <w:rFonts w:ascii="AcadNusx" w:hAnsi="AcadNusx"/>
          <w:b/>
        </w:rPr>
      </w:pPr>
    </w:p>
    <w:p w14:paraId="47F4023E" w14:textId="77777777" w:rsidR="00FD0DCD" w:rsidRPr="00485E5A" w:rsidRDefault="00FD0DCD" w:rsidP="00665C42">
      <w:pPr>
        <w:spacing w:after="0" w:line="360" w:lineRule="auto"/>
        <w:jc w:val="center"/>
        <w:rPr>
          <w:rFonts w:ascii="AcadNusx" w:hAnsi="AcadNusx"/>
          <w:b/>
        </w:rPr>
      </w:pPr>
    </w:p>
    <w:p w14:paraId="7706D6CB" w14:textId="77777777" w:rsidR="00FD0DCD" w:rsidRPr="00485E5A" w:rsidRDefault="00FD0DCD" w:rsidP="00665C42">
      <w:pPr>
        <w:spacing w:after="0" w:line="360" w:lineRule="auto"/>
        <w:jc w:val="center"/>
        <w:rPr>
          <w:rFonts w:ascii="AcadNusx" w:hAnsi="AcadNusx"/>
          <w:b/>
        </w:rPr>
      </w:pPr>
    </w:p>
    <w:p w14:paraId="5C6B1484" w14:textId="77777777" w:rsidR="00FD0DCD" w:rsidRPr="00485E5A" w:rsidRDefault="00FD0DCD" w:rsidP="00665C42">
      <w:pPr>
        <w:spacing w:after="0" w:line="360" w:lineRule="auto"/>
        <w:jc w:val="center"/>
        <w:rPr>
          <w:rFonts w:ascii="AcadNusx" w:hAnsi="AcadNusx"/>
          <w:b/>
        </w:rPr>
      </w:pPr>
    </w:p>
    <w:p w14:paraId="12FF0604" w14:textId="77777777" w:rsidR="00FD0DCD" w:rsidRPr="00485E5A" w:rsidRDefault="00FD0DCD" w:rsidP="00665C42">
      <w:pPr>
        <w:spacing w:after="0" w:line="360" w:lineRule="auto"/>
        <w:jc w:val="center"/>
        <w:rPr>
          <w:rFonts w:ascii="AcadNusx" w:hAnsi="AcadNusx"/>
          <w:b/>
        </w:rPr>
      </w:pPr>
    </w:p>
    <w:p w14:paraId="5C9676CE" w14:textId="77777777" w:rsidR="00D30223" w:rsidRPr="00485E5A" w:rsidRDefault="00D30223" w:rsidP="00665C42">
      <w:pPr>
        <w:spacing w:after="0" w:line="360" w:lineRule="auto"/>
        <w:jc w:val="center"/>
        <w:rPr>
          <w:rFonts w:ascii="AcadNusx" w:hAnsi="AcadNusx"/>
          <w:b/>
        </w:rPr>
      </w:pPr>
    </w:p>
    <w:p w14:paraId="1358B540" w14:textId="77777777" w:rsidR="00D30223" w:rsidRPr="00485E5A" w:rsidRDefault="00D30223" w:rsidP="00665C42">
      <w:pPr>
        <w:spacing w:after="0" w:line="360" w:lineRule="auto"/>
        <w:jc w:val="center"/>
        <w:rPr>
          <w:rFonts w:ascii="AcadNusx" w:hAnsi="AcadNusx"/>
          <w:b/>
        </w:rPr>
      </w:pPr>
    </w:p>
    <w:p w14:paraId="4D2E07C1" w14:textId="77777777" w:rsidR="00356613" w:rsidRPr="00485E5A" w:rsidRDefault="00356613" w:rsidP="00665C42">
      <w:pPr>
        <w:spacing w:after="0" w:line="360" w:lineRule="auto"/>
        <w:jc w:val="center"/>
        <w:rPr>
          <w:rFonts w:ascii="AcadNusx" w:hAnsi="AcadNusx"/>
          <w:b/>
        </w:rPr>
      </w:pPr>
    </w:p>
    <w:p w14:paraId="79EC5718" w14:textId="77777777" w:rsidR="00356613" w:rsidRPr="00485E5A" w:rsidRDefault="00356613" w:rsidP="00665C42">
      <w:pPr>
        <w:spacing w:after="0" w:line="360" w:lineRule="auto"/>
        <w:jc w:val="center"/>
        <w:rPr>
          <w:rFonts w:ascii="AcadNusx" w:hAnsi="AcadNusx"/>
          <w:b/>
        </w:rPr>
      </w:pPr>
    </w:p>
    <w:p w14:paraId="7AD627B4" w14:textId="77777777" w:rsidR="00356613" w:rsidRPr="00485E5A" w:rsidRDefault="00356613" w:rsidP="00665C42">
      <w:pPr>
        <w:spacing w:after="0" w:line="360" w:lineRule="auto"/>
        <w:jc w:val="center"/>
        <w:rPr>
          <w:rFonts w:ascii="AcadNusx" w:hAnsi="AcadNusx"/>
          <w:b/>
        </w:rPr>
      </w:pPr>
    </w:p>
    <w:p w14:paraId="04BE2B7E" w14:textId="77777777" w:rsidR="00356613" w:rsidRPr="00485E5A" w:rsidRDefault="00356613" w:rsidP="00665C42">
      <w:pPr>
        <w:spacing w:after="0" w:line="360" w:lineRule="auto"/>
        <w:jc w:val="center"/>
        <w:rPr>
          <w:rFonts w:ascii="AcadNusx" w:hAnsi="AcadNusx"/>
          <w:b/>
        </w:rPr>
      </w:pPr>
    </w:p>
    <w:p w14:paraId="0E972112" w14:textId="77777777" w:rsidR="00277B37" w:rsidRPr="00485E5A" w:rsidRDefault="00277B37" w:rsidP="00C12ABD">
      <w:pPr>
        <w:spacing w:after="0" w:line="360" w:lineRule="auto"/>
        <w:rPr>
          <w:rFonts w:ascii="AcadNusx" w:hAnsi="AcadNusx"/>
          <w:b/>
        </w:rPr>
      </w:pPr>
    </w:p>
    <w:p w14:paraId="56DC6E07" w14:textId="77777777" w:rsidR="004B0C7B" w:rsidRPr="00485E5A" w:rsidRDefault="004B0C7B" w:rsidP="00C12ABD">
      <w:pPr>
        <w:spacing w:after="0" w:line="360" w:lineRule="auto"/>
        <w:rPr>
          <w:rFonts w:ascii="AcadNusx" w:hAnsi="AcadNusx"/>
          <w:b/>
        </w:rPr>
      </w:pPr>
    </w:p>
    <w:p w14:paraId="6175EF1D" w14:textId="77777777" w:rsidR="004B0C7B" w:rsidRPr="00485E5A" w:rsidRDefault="004B0C7B" w:rsidP="00C12ABD">
      <w:pPr>
        <w:spacing w:after="0" w:line="360" w:lineRule="auto"/>
        <w:rPr>
          <w:rFonts w:ascii="AcadNusx" w:hAnsi="AcadNusx"/>
          <w:b/>
        </w:rPr>
      </w:pPr>
    </w:p>
    <w:p w14:paraId="04630CF2" w14:textId="77777777" w:rsidR="004B0C7B" w:rsidRPr="00485E5A" w:rsidRDefault="004B0C7B" w:rsidP="00C12ABD">
      <w:pPr>
        <w:spacing w:after="0" w:line="360" w:lineRule="auto"/>
        <w:rPr>
          <w:rFonts w:ascii="AcadNusx" w:hAnsi="AcadNusx"/>
          <w:b/>
        </w:rPr>
      </w:pPr>
    </w:p>
    <w:p w14:paraId="66F4587C" w14:textId="77777777" w:rsidR="004B0C7B" w:rsidRPr="00485E5A" w:rsidRDefault="004B0C7B" w:rsidP="00C12ABD">
      <w:pPr>
        <w:spacing w:after="0" w:line="360" w:lineRule="auto"/>
        <w:rPr>
          <w:rFonts w:ascii="AcadNusx" w:hAnsi="AcadNusx"/>
          <w:b/>
        </w:rPr>
      </w:pPr>
    </w:p>
    <w:p w14:paraId="46F36C35" w14:textId="77777777" w:rsidR="009C7E4E" w:rsidRPr="00485E5A" w:rsidRDefault="009C7E4E" w:rsidP="00C12ABD">
      <w:pPr>
        <w:spacing w:after="0" w:line="360" w:lineRule="auto"/>
        <w:rPr>
          <w:rFonts w:ascii="AcadNusx" w:hAnsi="AcadNusx"/>
          <w:b/>
        </w:rPr>
      </w:pPr>
    </w:p>
    <w:p w14:paraId="038AFAF5" w14:textId="77777777" w:rsidR="009C7E4E" w:rsidRPr="00485E5A" w:rsidRDefault="009C7E4E" w:rsidP="00C12ABD">
      <w:pPr>
        <w:spacing w:after="0" w:line="360" w:lineRule="auto"/>
        <w:rPr>
          <w:rFonts w:ascii="AcadNusx" w:hAnsi="AcadNusx"/>
          <w:b/>
        </w:rPr>
      </w:pPr>
    </w:p>
    <w:p w14:paraId="05CA4A58" w14:textId="77777777" w:rsidR="009C7E4E" w:rsidRPr="00485E5A" w:rsidRDefault="009C7E4E" w:rsidP="00C12ABD">
      <w:pPr>
        <w:spacing w:after="0" w:line="360" w:lineRule="auto"/>
        <w:rPr>
          <w:rFonts w:ascii="AcadNusx" w:hAnsi="AcadNusx"/>
          <w:b/>
        </w:rPr>
      </w:pPr>
    </w:p>
    <w:p w14:paraId="3C92D46E" w14:textId="77777777" w:rsidR="00C12ABD" w:rsidRDefault="00C12ABD" w:rsidP="00C12ABD">
      <w:pPr>
        <w:spacing w:after="0" w:line="360" w:lineRule="auto"/>
        <w:rPr>
          <w:rFonts w:ascii="Sylfaen" w:hAnsi="Sylfaen"/>
          <w:b/>
          <w:lang w:val="ka-GE"/>
        </w:rPr>
      </w:pPr>
    </w:p>
    <w:p w14:paraId="67EC5E38" w14:textId="77777777" w:rsidR="00A549D3" w:rsidRPr="00485E5A" w:rsidRDefault="00A549D3" w:rsidP="00C12ABD">
      <w:pPr>
        <w:spacing w:after="0" w:line="360" w:lineRule="auto"/>
        <w:rPr>
          <w:rFonts w:ascii="Sylfaen" w:hAnsi="Sylfaen"/>
          <w:b/>
          <w:lang w:val="ka-GE"/>
        </w:rPr>
      </w:pPr>
    </w:p>
    <w:p w14:paraId="71E77783" w14:textId="77777777" w:rsidR="00665C42" w:rsidRPr="00485E5A" w:rsidRDefault="00665C42" w:rsidP="009D07D1">
      <w:pPr>
        <w:spacing w:after="0" w:line="360" w:lineRule="auto"/>
        <w:jc w:val="center"/>
        <w:rPr>
          <w:rFonts w:ascii="AcadNusx" w:hAnsi="AcadNusx"/>
          <w:b/>
        </w:rPr>
      </w:pPr>
    </w:p>
    <w:p w14:paraId="57E0CF61"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6680A091" w14:textId="77777777" w:rsidR="00CF0A87" w:rsidRPr="00485E5A" w:rsidRDefault="00CF0A87" w:rsidP="00CF0A87">
      <w:pPr>
        <w:pStyle w:val="ListParagraph"/>
        <w:spacing w:after="0" w:line="240" w:lineRule="auto"/>
        <w:ind w:left="360"/>
        <w:rPr>
          <w:rFonts w:ascii="Sylfaen" w:hAnsi="Sylfaen"/>
          <w:b/>
          <w:lang w:val="ka-GE"/>
        </w:rPr>
      </w:pPr>
    </w:p>
    <w:p w14:paraId="6F9CBCD4" w14:textId="77777777"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6B050F44" w14:textId="77777777" w:rsidR="00CF0A87" w:rsidRPr="00485E5A" w:rsidRDefault="00CF0A87" w:rsidP="004B148B">
      <w:pPr>
        <w:spacing w:after="0" w:line="240" w:lineRule="auto"/>
        <w:rPr>
          <w:rFonts w:ascii="Sylfaen" w:hAnsi="Sylfaen" w:cs="Sylfaen"/>
          <w:lang w:val="ka-GE"/>
        </w:rPr>
      </w:pPr>
    </w:p>
    <w:p w14:paraId="3C27A674" w14:textId="77777777" w:rsidR="006F09BD" w:rsidRPr="006F09BD" w:rsidRDefault="006F09BD" w:rsidP="006F09BD">
      <w:pPr>
        <w:spacing w:after="0" w:line="240" w:lineRule="auto"/>
        <w:rPr>
          <w:rFonts w:ascii="Sylfaen" w:hAnsi="Sylfaen" w:cs="Sylfaen"/>
          <w:b/>
          <w:sz w:val="24"/>
          <w:lang w:val="ka-GE"/>
        </w:rPr>
      </w:pPr>
      <w:r>
        <w:rPr>
          <w:rFonts w:ascii="Sylfaen" w:hAnsi="Sylfaen" w:cs="Sylfaen"/>
          <w:b/>
          <w:sz w:val="24"/>
          <w:lang w:val="ka-GE"/>
        </w:rPr>
        <w:t>ცივად შეჭრის აპარატის (</w:t>
      </w:r>
      <w:r>
        <w:rPr>
          <w:rFonts w:ascii="Sylfaen" w:hAnsi="Sylfaen" w:cs="Sylfaen"/>
          <w:b/>
          <w:sz w:val="24"/>
        </w:rPr>
        <w:t xml:space="preserve">TONISCO B30) </w:t>
      </w:r>
      <w:r>
        <w:rPr>
          <w:rFonts w:ascii="Sylfaen" w:hAnsi="Sylfaen" w:cs="Sylfaen"/>
          <w:b/>
          <w:sz w:val="24"/>
          <w:lang w:val="ka-GE"/>
        </w:rPr>
        <w:t>პირების შესყიდვა</w:t>
      </w:r>
    </w:p>
    <w:p w14:paraId="582988A1" w14:textId="77777777" w:rsidR="00481058" w:rsidRPr="00481058" w:rsidRDefault="00481058" w:rsidP="00481058">
      <w:pPr>
        <w:spacing w:after="0" w:line="240" w:lineRule="auto"/>
        <w:rPr>
          <w:rFonts w:ascii="Sylfaen" w:hAnsi="Sylfaen" w:cs="Sylfaen"/>
          <w:b/>
          <w:sz w:val="24"/>
          <w:lang w:val="ka-GE"/>
        </w:rPr>
      </w:pPr>
    </w:p>
    <w:p w14:paraId="4C6B762F" w14:textId="77777777" w:rsidR="009F6909" w:rsidRPr="00485E5A" w:rsidRDefault="009F6909" w:rsidP="00D114DE">
      <w:pPr>
        <w:spacing w:after="0" w:line="240" w:lineRule="auto"/>
        <w:rPr>
          <w:rFonts w:ascii="Sylfaen" w:hAnsi="Sylfaen" w:cs="Sylfaen"/>
          <w:b/>
          <w:bCs/>
        </w:rPr>
      </w:pPr>
    </w:p>
    <w:p w14:paraId="51A1BFEA"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454C61DA" w14:textId="77777777" w:rsidR="004C4254" w:rsidRDefault="004C4254" w:rsidP="004C4254">
      <w:pPr>
        <w:pStyle w:val="ListParagraph"/>
        <w:spacing w:after="0" w:line="240" w:lineRule="auto"/>
        <w:ind w:left="360"/>
        <w:jc w:val="both"/>
        <w:rPr>
          <w:rFonts w:ascii="Sylfaen" w:hAnsi="Sylfaen"/>
          <w:b/>
          <w:lang w:val="ka-GE"/>
        </w:rPr>
      </w:pPr>
    </w:p>
    <w:p w14:paraId="1E52CCFA" w14:textId="77777777" w:rsidR="00BC7740" w:rsidRPr="006F09BD" w:rsidRDefault="005F2A51" w:rsidP="006F09BD">
      <w:pPr>
        <w:spacing w:after="0" w:line="240" w:lineRule="auto"/>
        <w:jc w:val="both"/>
        <w:rPr>
          <w:rFonts w:ascii="Sylfaen" w:hAnsi="Sylfaen" w:cs="Sylfaen"/>
          <w:lang w:val="ka-GE"/>
        </w:rPr>
      </w:pPr>
      <w:r w:rsidRPr="006F09BD">
        <w:rPr>
          <w:rFonts w:ascii="Sylfaen" w:hAnsi="Sylfaen" w:cs="Sylfaen"/>
          <w:lang w:val="ka-GE"/>
        </w:rPr>
        <w:t>რაოდენობა და სპეციფიკაცია მითითებულია</w:t>
      </w:r>
      <w:r w:rsidR="00682F84" w:rsidRPr="006F09BD">
        <w:rPr>
          <w:rFonts w:ascii="Sylfaen" w:hAnsi="Sylfaen" w:cs="Sylfaen"/>
        </w:rPr>
        <w:t xml:space="preserve"> </w:t>
      </w:r>
      <w:proofErr w:type="spellStart"/>
      <w:r w:rsidR="00682F84" w:rsidRPr="006F09BD">
        <w:rPr>
          <w:rFonts w:ascii="Sylfaen" w:hAnsi="Sylfaen" w:cs="Sylfaen"/>
        </w:rPr>
        <w:t>დანართი</w:t>
      </w:r>
      <w:proofErr w:type="spellEnd"/>
      <w:r w:rsidR="00682F84" w:rsidRPr="006F09BD">
        <w:rPr>
          <w:rFonts w:ascii="Sylfaen" w:hAnsi="Sylfaen" w:cs="Sylfaen"/>
        </w:rPr>
        <w:t xml:space="preserve"> N1-</w:t>
      </w:r>
      <w:r w:rsidRPr="006F09BD">
        <w:rPr>
          <w:rFonts w:ascii="Sylfaen" w:hAnsi="Sylfaen" w:cs="Sylfaen"/>
          <w:lang w:val="ka-GE"/>
        </w:rPr>
        <w:t>ში</w:t>
      </w:r>
    </w:p>
    <w:p w14:paraId="698E520F" w14:textId="77777777" w:rsidR="00C87E77" w:rsidRPr="006F09BD" w:rsidRDefault="00C87E77" w:rsidP="004B148B">
      <w:pPr>
        <w:spacing w:after="0"/>
        <w:rPr>
          <w:rFonts w:ascii="Sylfaen" w:hAnsi="Sylfaen" w:cs="Sylfaen"/>
          <w:b/>
          <w:color w:val="222222"/>
          <w:u w:val="single"/>
          <w:shd w:val="clear" w:color="auto" w:fill="FFFFFF"/>
          <w:lang w:val="ka-GE"/>
        </w:rPr>
      </w:pPr>
    </w:p>
    <w:p w14:paraId="13EEEEFB"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5052CB61" w14:textId="77777777" w:rsidR="00820874" w:rsidRPr="00485E5A" w:rsidRDefault="00D527CB" w:rsidP="0094732A">
      <w:pPr>
        <w:spacing w:after="0"/>
        <w:rPr>
          <w:rFonts w:ascii="Sylfaen" w:hAnsi="Sylfaen" w:cs="Sylfaen"/>
          <w:b/>
          <w:color w:val="222222"/>
          <w:u w:val="single"/>
          <w:shd w:val="clear" w:color="auto" w:fill="FFFFFF"/>
          <w:lang w:val="ka-GE"/>
        </w:rPr>
      </w:pPr>
      <w:r w:rsidRPr="00AF3680">
        <w:rPr>
          <w:rFonts w:ascii="Sylfaen" w:hAnsi="Sylfaen" w:cs="Sylfaen"/>
          <w:color w:val="222222"/>
          <w:shd w:val="clear" w:color="auto" w:fill="FFFFFF"/>
          <w:lang w:val="ka-GE"/>
        </w:rPr>
        <w:t>პრეტენდენტმა</w:t>
      </w:r>
      <w:r w:rsidRPr="00AF3680">
        <w:rPr>
          <w:rFonts w:ascii="Verdana" w:hAnsi="Verdana"/>
          <w:color w:val="222222"/>
          <w:shd w:val="clear" w:color="auto" w:fill="FFFFFF"/>
          <w:lang w:val="ka-GE"/>
        </w:rPr>
        <w:t xml:space="preserve"> </w:t>
      </w:r>
      <w:r w:rsidRPr="00AF3680">
        <w:rPr>
          <w:rFonts w:ascii="Sylfaen" w:hAnsi="Sylfaen" w:cs="Sylfaen"/>
          <w:color w:val="222222"/>
          <w:shd w:val="clear" w:color="auto" w:fill="FFFFFF"/>
          <w:lang w:val="ka-GE"/>
        </w:rPr>
        <w:t>უნდა</w:t>
      </w:r>
      <w:r w:rsidRPr="00AF3680">
        <w:rPr>
          <w:rFonts w:ascii="Verdana" w:hAnsi="Verdana"/>
          <w:color w:val="222222"/>
          <w:shd w:val="clear" w:color="auto" w:fill="FFFFFF"/>
          <w:lang w:val="ka-GE"/>
        </w:rPr>
        <w:t xml:space="preserve"> </w:t>
      </w:r>
      <w:r w:rsidRPr="00AF3680">
        <w:rPr>
          <w:rFonts w:ascii="Sylfaen" w:hAnsi="Sylfaen" w:cs="Sylfaen"/>
          <w:color w:val="222222"/>
          <w:shd w:val="clear" w:color="auto" w:fill="FFFFFF"/>
          <w:lang w:val="ka-GE"/>
        </w:rPr>
        <w:t>წარმოადგინოს</w:t>
      </w:r>
      <w:r w:rsidRPr="00AF3680">
        <w:rPr>
          <w:rFonts w:ascii="Verdana" w:hAnsi="Verdana"/>
          <w:color w:val="222222"/>
          <w:shd w:val="clear" w:color="auto" w:fill="FFFFFF"/>
          <w:lang w:val="ka-GE"/>
        </w:rPr>
        <w:t xml:space="preserve"> </w:t>
      </w:r>
      <w:r w:rsidRPr="00AF3680">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13512AEC" w14:textId="77777777" w:rsidR="00C87E77" w:rsidRPr="00485E5A" w:rsidRDefault="00C87E77" w:rsidP="0094732A">
      <w:pPr>
        <w:spacing w:after="0"/>
        <w:rPr>
          <w:rFonts w:ascii="Sylfaen" w:hAnsi="Sylfaen" w:cs="Sylfaen"/>
          <w:b/>
          <w:color w:val="222222"/>
          <w:u w:val="single"/>
          <w:shd w:val="clear" w:color="auto" w:fill="FFFFFF"/>
          <w:lang w:val="ka-GE"/>
        </w:rPr>
      </w:pPr>
    </w:p>
    <w:p w14:paraId="2BE85BAE" w14:textId="77777777" w:rsidR="00FD0815" w:rsidRPr="00485E5A" w:rsidRDefault="00056A31" w:rsidP="000C3556">
      <w:pPr>
        <w:spacing w:after="0" w:line="240" w:lineRule="auto"/>
        <w:rPr>
          <w:rFonts w:ascii="Sylfaen" w:hAnsi="Sylfaen"/>
          <w:b/>
          <w:lang w:val="ka-GE"/>
        </w:rPr>
      </w:pPr>
      <w:r w:rsidRPr="00AF3680">
        <w:rPr>
          <w:rFonts w:ascii="Sylfaen" w:hAnsi="Sylfaen" w:cs="Sylfaen"/>
          <w:b/>
          <w:lang w:val="ka-GE"/>
        </w:rPr>
        <w:t>1</w:t>
      </w:r>
      <w:r w:rsidR="0094732A" w:rsidRPr="00AF3680">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0C11E1AE"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AF3680">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250B7DEB" w14:textId="77777777" w:rsidR="006F09BD"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09BD">
        <w:rPr>
          <w:rFonts w:ascii="Sylfaen" w:hAnsi="Sylfaen" w:cs="Arial"/>
          <w:lang w:val="ka-GE"/>
        </w:rPr>
        <w:t>, წყალსადენის N7</w:t>
      </w:r>
    </w:p>
    <w:p w14:paraId="44EA7291" w14:textId="77777777" w:rsidR="006F09BD" w:rsidRDefault="006F09BD" w:rsidP="00E711C6">
      <w:pPr>
        <w:spacing w:after="0" w:line="240" w:lineRule="auto"/>
        <w:rPr>
          <w:rFonts w:ascii="Sylfaen" w:hAnsi="Sylfaen" w:cs="Arial"/>
          <w:lang w:val="ka-GE"/>
        </w:rPr>
      </w:pPr>
    </w:p>
    <w:p w14:paraId="713A087A"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5A642E6C" w14:textId="77777777"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w:t>
      </w:r>
      <w:r w:rsidR="002F2C63">
        <w:rPr>
          <w:rFonts w:ascii="Sylfaen" w:hAnsi="Sylfaen"/>
          <w:lang w:val="ka-GE"/>
        </w:rPr>
        <w:t xml:space="preserve"> ზედნადების დადასტურებიდან    7 (შვიდი</w:t>
      </w:r>
      <w:r w:rsidR="00C86727" w:rsidRPr="00485E5A">
        <w:rPr>
          <w:rFonts w:ascii="Sylfaen" w:hAnsi="Sylfaen"/>
          <w:lang w:val="ka-GE"/>
        </w:rPr>
        <w:t>)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5055DA0C" w14:textId="77777777" w:rsidR="005E448B" w:rsidRPr="00485E5A" w:rsidRDefault="005E448B" w:rsidP="005E448B">
      <w:pPr>
        <w:spacing w:after="0" w:line="240" w:lineRule="auto"/>
        <w:jc w:val="both"/>
        <w:rPr>
          <w:rFonts w:ascii="Sylfaen" w:hAnsi="Sylfaen"/>
          <w:b/>
          <w:lang w:val="ka-GE"/>
        </w:rPr>
      </w:pPr>
    </w:p>
    <w:p w14:paraId="089ADF05"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386A826E"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691A97F7"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3C44CF0C" w14:textId="77777777"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14:paraId="36C7E3EA" w14:textId="7777777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14:paraId="2D7F58B5" w14:textId="77777777"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2F2C63">
        <w:rPr>
          <w:rFonts w:ascii="Sylfaen" w:hAnsi="Sylfaen"/>
          <w:lang w:val="ka-GE"/>
        </w:rPr>
        <w:t>აზე უნდა ვრცელდებოდეს გარანტია</w:t>
      </w:r>
    </w:p>
    <w:p w14:paraId="097AE349" w14:textId="77777777"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6F09BD">
        <w:rPr>
          <w:rFonts w:ascii="Sylfaen" w:hAnsi="Sylfaen"/>
        </w:rPr>
        <w:t>30</w:t>
      </w:r>
      <w:r w:rsidR="000A4F61" w:rsidRPr="00001A54">
        <w:rPr>
          <w:rFonts w:ascii="Sylfaen" w:hAnsi="Sylfaen"/>
        </w:rPr>
        <w:t xml:space="preserve"> </w:t>
      </w:r>
      <w:r w:rsidR="000A4F61" w:rsidRPr="00001A54">
        <w:rPr>
          <w:rFonts w:ascii="Sylfaen" w:hAnsi="Sylfaen"/>
          <w:lang w:val="ka-GE"/>
        </w:rPr>
        <w:t>დღე</w:t>
      </w:r>
    </w:p>
    <w:p w14:paraId="4A6E1E97" w14:textId="77777777" w:rsidR="00AD5302" w:rsidRPr="00001A54" w:rsidRDefault="00AD5302" w:rsidP="00CF7A57">
      <w:pPr>
        <w:rPr>
          <w:rFonts w:ascii="Sylfaen" w:hAnsi="Sylfaen"/>
          <w:b/>
          <w:lang w:val="ka-GE"/>
        </w:rPr>
      </w:pPr>
    </w:p>
    <w:p w14:paraId="7D98741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lastRenderedPageBreak/>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CAADCD7"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21E70464"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36A03377" w14:textId="4608B3E0"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C17450" w:rsidRPr="006F09BD">
        <w:rPr>
          <w:rFonts w:ascii="Sylfaen" w:hAnsi="Sylfaen"/>
          <w:b/>
          <w:i/>
          <w:highlight w:val="yellow"/>
          <w:u w:val="single"/>
          <w:lang w:val="ka-GE"/>
        </w:rPr>
        <w:t>არაუგვიანეს 2023</w:t>
      </w:r>
      <w:r w:rsidR="00C167DA" w:rsidRPr="006F09BD">
        <w:rPr>
          <w:rFonts w:ascii="Sylfaen" w:hAnsi="Sylfaen"/>
          <w:b/>
          <w:i/>
          <w:highlight w:val="yellow"/>
          <w:u w:val="single"/>
          <w:lang w:val="ka-GE"/>
        </w:rPr>
        <w:t xml:space="preserve"> წლის </w:t>
      </w:r>
      <w:r w:rsidR="00AF3680">
        <w:rPr>
          <w:rFonts w:ascii="Sylfaen" w:hAnsi="Sylfaen"/>
          <w:b/>
          <w:i/>
          <w:highlight w:val="yellow"/>
          <w:u w:val="single"/>
          <w:lang w:val="ka-GE"/>
        </w:rPr>
        <w:t>1</w:t>
      </w:r>
      <w:r w:rsidR="003E29FC" w:rsidRPr="006F09BD">
        <w:rPr>
          <w:rFonts w:ascii="Sylfaen" w:hAnsi="Sylfaen"/>
          <w:b/>
          <w:i/>
          <w:highlight w:val="yellow"/>
          <w:u w:val="single"/>
          <w:lang w:val="ka-GE"/>
        </w:rPr>
        <w:t xml:space="preserve"> </w:t>
      </w:r>
      <w:r w:rsidR="00AF3680">
        <w:rPr>
          <w:rFonts w:ascii="Sylfaen" w:hAnsi="Sylfaen"/>
          <w:b/>
          <w:i/>
          <w:highlight w:val="yellow"/>
          <w:u w:val="single"/>
          <w:lang w:val="ka-GE"/>
        </w:rPr>
        <w:t>მარტის</w:t>
      </w:r>
      <w:r w:rsidR="003E29FC" w:rsidRPr="006F09BD">
        <w:rPr>
          <w:rFonts w:ascii="Sylfaen" w:hAnsi="Sylfaen"/>
          <w:b/>
          <w:i/>
          <w:highlight w:val="yellow"/>
          <w:u w:val="single"/>
          <w:lang w:val="ka-GE"/>
        </w:rPr>
        <w:t xml:space="preserve"> 1</w:t>
      </w:r>
      <w:r w:rsidR="00AF3680">
        <w:rPr>
          <w:rFonts w:ascii="Sylfaen" w:hAnsi="Sylfaen"/>
          <w:b/>
          <w:i/>
          <w:highlight w:val="yellow"/>
          <w:u w:val="single"/>
          <w:lang w:val="ka-GE"/>
        </w:rPr>
        <w:t>3</w:t>
      </w:r>
      <w:r w:rsidR="00EE3545" w:rsidRPr="006F09BD">
        <w:rPr>
          <w:rFonts w:ascii="Sylfaen" w:hAnsi="Sylfaen"/>
          <w:b/>
          <w:i/>
          <w:highlight w:val="yellow"/>
          <w:u w:val="single"/>
          <w:lang w:val="ka-GE"/>
        </w:rPr>
        <w:t>:00 -მდე.</w:t>
      </w:r>
    </w:p>
    <w:p w14:paraId="3AE32C7B" w14:textId="77777777" w:rsidR="00431B3C" w:rsidRPr="00001A54" w:rsidRDefault="00431B3C" w:rsidP="00A74B75">
      <w:pPr>
        <w:spacing w:after="0" w:line="240" w:lineRule="auto"/>
        <w:rPr>
          <w:rFonts w:ascii="Sylfaen" w:hAnsi="Sylfaen"/>
          <w:b/>
          <w:lang w:val="ka-GE"/>
        </w:rPr>
      </w:pPr>
    </w:p>
    <w:p w14:paraId="382E32C4"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5F5E5900"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41893FFF" w14:textId="77777777" w:rsidR="00DA45AB" w:rsidRPr="00001A54" w:rsidRDefault="00DA45AB" w:rsidP="004B148B">
      <w:pPr>
        <w:spacing w:after="0" w:line="360" w:lineRule="auto"/>
        <w:jc w:val="both"/>
        <w:rPr>
          <w:rFonts w:ascii="Sylfaen" w:hAnsi="Sylfaen"/>
          <w:b/>
          <w:lang w:val="ka-GE"/>
        </w:rPr>
      </w:pPr>
    </w:p>
    <w:p w14:paraId="49690229" w14:textId="77777777"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5C84C7A5" w14:textId="77777777"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6CEBDC3B"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2F6CB4BA"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785E0F9F" w14:textId="77777777"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4B8A2E9D" w14:textId="77777777"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0F2B0D96" w14:textId="77777777"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17450">
        <w:rPr>
          <w:rFonts w:ascii="Sylfaen" w:hAnsi="Sylfaen"/>
          <w:lang w:val="ka-GE"/>
        </w:rPr>
        <w:t>ს თარიღიდან 6</w:t>
      </w:r>
      <w:r w:rsidR="00CC4789" w:rsidRPr="00001A54">
        <w:rPr>
          <w:rFonts w:ascii="Sylfaen" w:hAnsi="Sylfaen"/>
          <w:lang w:val="ka-GE"/>
        </w:rPr>
        <w:t xml:space="preserve">0 </w:t>
      </w:r>
      <w:r w:rsidR="00CC4789" w:rsidRPr="00001A54">
        <w:rPr>
          <w:rFonts w:ascii="AcadNusx" w:hAnsi="AcadNusx"/>
          <w:lang w:val="ka-GE"/>
        </w:rPr>
        <w:t>(</w:t>
      </w:r>
      <w:r w:rsidR="00C17450">
        <w:rPr>
          <w:rFonts w:ascii="Sylfaen" w:hAnsi="Sylfaen"/>
          <w:lang w:val="ka-GE"/>
        </w:rPr>
        <w:t>სამოცი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01B4F116" w14:textId="77777777" w:rsidR="002C3F1E" w:rsidRPr="00C17450"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1591984F" w14:textId="77777777"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14:paraId="0D8CD4D6" w14:textId="77777777"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ECDE0D1" w14:textId="77777777"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6B36B247" w14:textId="77777777" w:rsidR="00CC4789" w:rsidRPr="00485E5A" w:rsidRDefault="00CC4789" w:rsidP="004B148B">
      <w:pPr>
        <w:spacing w:after="0" w:line="360" w:lineRule="auto"/>
        <w:ind w:firstLine="426"/>
        <w:jc w:val="both"/>
        <w:rPr>
          <w:rFonts w:ascii="Sylfaen" w:hAnsi="Sylfaen"/>
          <w:b/>
          <w:i/>
          <w:lang w:val="ka-GE"/>
        </w:rPr>
      </w:pPr>
    </w:p>
    <w:p w14:paraId="2C622D7A" w14:textId="77777777"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14:paraId="4D777983" w14:textId="77777777" w:rsidR="000C3556" w:rsidRPr="00485E5A" w:rsidRDefault="000C3556" w:rsidP="000C3556">
      <w:pPr>
        <w:spacing w:after="0" w:line="240" w:lineRule="auto"/>
        <w:ind w:firstLine="426"/>
        <w:jc w:val="both"/>
        <w:rPr>
          <w:rFonts w:ascii="Sylfaen" w:hAnsi="Sylfaen"/>
          <w:lang w:val="ka-GE"/>
        </w:rPr>
      </w:pPr>
    </w:p>
    <w:p w14:paraId="7B7D6869"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151B6B79" w14:textId="77777777"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14:paraId="57F6C704" w14:textId="77777777"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14:paraId="313DB7ED" w14:textId="77777777"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7C5BFEA" w14:textId="77777777" w:rsidR="00E94ED1" w:rsidRPr="00485E5A" w:rsidRDefault="00E94ED1" w:rsidP="004B148B">
      <w:pPr>
        <w:spacing w:after="0" w:line="360" w:lineRule="auto"/>
        <w:ind w:left="360"/>
        <w:jc w:val="both"/>
        <w:rPr>
          <w:rFonts w:ascii="Sylfaen" w:hAnsi="Sylfaen"/>
          <w:lang w:val="ka-GE"/>
        </w:rPr>
      </w:pPr>
    </w:p>
    <w:p w14:paraId="68602C0D" w14:textId="77777777" w:rsidR="00E90A78" w:rsidRPr="00485E5A" w:rsidRDefault="00B60A69" w:rsidP="004B148B">
      <w:pPr>
        <w:spacing w:after="0" w:line="360" w:lineRule="auto"/>
        <w:jc w:val="both"/>
        <w:rPr>
          <w:rFonts w:ascii="Sylfaen" w:hAnsi="Sylfaen"/>
        </w:rPr>
      </w:pPr>
      <w:r w:rsidRPr="00485E5A">
        <w:rPr>
          <w:rFonts w:ascii="Sylfaen" w:hAnsi="Sylfaen"/>
          <w:noProof/>
        </w:rPr>
        <w:object w:dxaOrig="1508" w:dyaOrig="983" w14:anchorId="09B9C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pt;mso-width-percent:0;mso-height-percent:0;mso-width-percent:0;mso-height-percent:0" o:ole="">
            <v:imagedata r:id="rId9" o:title=""/>
          </v:shape>
          <o:OLEObject Type="Embed" ProgID="Acrobat.Document.DC" ShapeID="_x0000_i1025" DrawAspect="Icon" ObjectID="_1739110667" r:id="rId10"/>
        </w:object>
      </w:r>
    </w:p>
    <w:p w14:paraId="4C86E9D4" w14:textId="77777777"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14:paraId="6EC55490" w14:textId="77777777" w:rsidR="000710CD" w:rsidRPr="00485E5A" w:rsidRDefault="000710CD" w:rsidP="004B148B">
      <w:pPr>
        <w:spacing w:after="0" w:line="360" w:lineRule="auto"/>
        <w:jc w:val="both"/>
        <w:rPr>
          <w:rFonts w:ascii="Sylfaen" w:hAnsi="Sylfaen"/>
          <w:lang w:val="ka-GE"/>
        </w:rPr>
      </w:pPr>
    </w:p>
    <w:p w14:paraId="2349FD65" w14:textId="77777777"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14:paraId="688AC084" w14:textId="77777777" w:rsidR="000710CD" w:rsidRPr="00485E5A" w:rsidRDefault="000710CD" w:rsidP="00CC4789">
      <w:pPr>
        <w:spacing w:after="0" w:line="360" w:lineRule="auto"/>
        <w:jc w:val="both"/>
        <w:rPr>
          <w:rFonts w:ascii="Sylfaen" w:hAnsi="Sylfaen"/>
        </w:rPr>
      </w:pPr>
    </w:p>
    <w:p w14:paraId="2E0863F7" w14:textId="77777777"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14:paraId="12EFD6AC" w14:textId="77777777"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14:paraId="160B3318" w14:textId="77777777" w:rsidR="004D3679" w:rsidRPr="00485E5A" w:rsidRDefault="004D3679" w:rsidP="00C41C03">
      <w:pPr>
        <w:spacing w:after="0" w:line="240" w:lineRule="auto"/>
        <w:rPr>
          <w:rFonts w:ascii="Sylfaen" w:hAnsi="Sylfaen"/>
          <w:b/>
          <w:lang w:val="ka-GE"/>
        </w:rPr>
      </w:pPr>
    </w:p>
    <w:p w14:paraId="46B3D272" w14:textId="77777777"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14:paraId="7B9D3820" w14:textId="77777777"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14:paraId="597F2639" w14:textId="77777777"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14:paraId="7DEA499F" w14:textId="77777777"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14:paraId="20174EB3" w14:textId="77777777" w:rsidR="00F827AD" w:rsidRPr="00485E5A" w:rsidRDefault="00F827AD" w:rsidP="00F827AD">
      <w:pPr>
        <w:spacing w:after="0"/>
        <w:jc w:val="both"/>
        <w:rPr>
          <w:rFonts w:ascii="Sylfaen" w:hAnsi="Sylfaen" w:cs="Sylfaen"/>
          <w:lang w:val="ka-GE"/>
        </w:rPr>
      </w:pPr>
    </w:p>
    <w:p w14:paraId="3932FF45" w14:textId="77777777"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14:paraId="7477D686"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14:paraId="346DD86D" w14:textId="77777777"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14:paraId="7514B046" w14:textId="77777777"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14:paraId="35BB761A" w14:textId="77777777" w:rsidR="00F827AD" w:rsidRPr="00E37C5C" w:rsidRDefault="00F827AD" w:rsidP="00F827AD">
      <w:pPr>
        <w:spacing w:after="0"/>
        <w:jc w:val="both"/>
        <w:rPr>
          <w:rFonts w:ascii="Sylfaen" w:hAnsi="Sylfaen" w:cs="Arial"/>
          <w:lang w:val="ka-GE"/>
        </w:rPr>
      </w:pPr>
    </w:p>
    <w:p w14:paraId="73AE82E8" w14:textId="7777777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32013" w14:textId="77777777" w:rsidR="00B60A69" w:rsidRDefault="00B60A69" w:rsidP="007902EA">
      <w:pPr>
        <w:spacing w:after="0" w:line="240" w:lineRule="auto"/>
      </w:pPr>
      <w:r>
        <w:separator/>
      </w:r>
    </w:p>
  </w:endnote>
  <w:endnote w:type="continuationSeparator" w:id="0">
    <w:p w14:paraId="0C2E286A" w14:textId="77777777" w:rsidR="00B60A69" w:rsidRDefault="00B60A6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20B0604020202020204"/>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640"/>
      <w:docPartObj>
        <w:docPartGallery w:val="Page Numbers (Bottom of Page)"/>
        <w:docPartUnique/>
      </w:docPartObj>
    </w:sdtPr>
    <w:sdtEndPr/>
    <w:sdtContent>
      <w:p w14:paraId="4927B66C" w14:textId="77777777" w:rsidR="00D269DA" w:rsidRDefault="00D269DA">
        <w:pPr>
          <w:pStyle w:val="Footer"/>
          <w:jc w:val="right"/>
        </w:pPr>
        <w:r>
          <w:fldChar w:fldCharType="begin"/>
        </w:r>
        <w:r>
          <w:instrText xml:space="preserve"> PAGE   \* MERGEFORMAT </w:instrText>
        </w:r>
        <w:r>
          <w:fldChar w:fldCharType="separate"/>
        </w:r>
        <w:r w:rsidR="006F09BD">
          <w:rPr>
            <w:noProof/>
          </w:rPr>
          <w:t>4</w:t>
        </w:r>
        <w:r>
          <w:rPr>
            <w:noProof/>
          </w:rPr>
          <w:fldChar w:fldCharType="end"/>
        </w:r>
      </w:p>
    </w:sdtContent>
  </w:sdt>
  <w:p w14:paraId="138E2C65"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1D1112" w14:textId="77777777" w:rsidR="00B60A69" w:rsidRDefault="00B60A69" w:rsidP="007902EA">
      <w:pPr>
        <w:spacing w:after="0" w:line="240" w:lineRule="auto"/>
      </w:pPr>
      <w:r>
        <w:separator/>
      </w:r>
    </w:p>
  </w:footnote>
  <w:footnote w:type="continuationSeparator" w:id="0">
    <w:p w14:paraId="6C88DAB3" w14:textId="77777777" w:rsidR="00B60A69" w:rsidRDefault="00B60A6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A6737" w14:textId="77777777" w:rsidR="00D269DA" w:rsidRDefault="00D269DA" w:rsidP="00A74B75">
    <w:pPr>
      <w:spacing w:after="0" w:line="360" w:lineRule="auto"/>
      <w:jc w:val="right"/>
      <w:rPr>
        <w:rFonts w:ascii="Sylfaen" w:hAnsi="Sylfaen"/>
        <w:b/>
        <w:sz w:val="18"/>
        <w:szCs w:val="18"/>
        <w:lang w:val="ka-GE"/>
      </w:rPr>
    </w:pPr>
  </w:p>
  <w:p w14:paraId="40B6958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4D4B"/>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33A"/>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2C63"/>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B05"/>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25D4"/>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09BD"/>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680"/>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0A69"/>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17450"/>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969568"/>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AB58B-C394-4538-BF55-C6AACC86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4</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94</cp:revision>
  <cp:lastPrinted>2022-10-31T12:05:00Z</cp:lastPrinted>
  <dcterms:created xsi:type="dcterms:W3CDTF">2021-10-22T05:18:00Z</dcterms:created>
  <dcterms:modified xsi:type="dcterms:W3CDTF">2023-02-28T13:31:00Z</dcterms:modified>
</cp:coreProperties>
</file>