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DE2CB5" w:rsidRDefault="00DE2CB5" w:rsidP="00D167D3">
      <w:pPr>
        <w:spacing w:after="0" w:line="240" w:lineRule="auto"/>
        <w:jc w:val="center"/>
        <w:rPr>
          <w:rFonts w:ascii="Sylfaen" w:hAnsi="Sylfaen" w:cs="Sylfaen"/>
          <w:b/>
          <w:sz w:val="24"/>
          <w:lang w:val="ka-GE"/>
        </w:rPr>
      </w:pPr>
      <w:proofErr w:type="spellStart"/>
      <w:proofErr w:type="gramStart"/>
      <w:r w:rsidRPr="00DE2CB5">
        <w:rPr>
          <w:rFonts w:ascii="Sylfaen" w:hAnsi="Sylfaen" w:cs="Sylfaen"/>
          <w:b/>
          <w:sz w:val="24"/>
        </w:rPr>
        <w:t>პორტატული</w:t>
      </w:r>
      <w:proofErr w:type="spellEnd"/>
      <w:proofErr w:type="gramEnd"/>
      <w:r w:rsidRPr="00DE2CB5">
        <w:rPr>
          <w:rFonts w:ascii="Sylfaen" w:hAnsi="Sylfaen" w:cs="Sylfaen"/>
          <w:b/>
          <w:sz w:val="24"/>
        </w:rPr>
        <w:t xml:space="preserve"> </w:t>
      </w:r>
      <w:proofErr w:type="spellStart"/>
      <w:r w:rsidRPr="00DE2CB5">
        <w:rPr>
          <w:rFonts w:ascii="Sylfaen" w:hAnsi="Sylfaen" w:cs="Sylfaen"/>
          <w:b/>
          <w:sz w:val="24"/>
        </w:rPr>
        <w:t>ულტრაბგერითი</w:t>
      </w:r>
      <w:proofErr w:type="spellEnd"/>
      <w:r w:rsidRPr="00DE2CB5">
        <w:rPr>
          <w:rFonts w:ascii="Sylfaen" w:hAnsi="Sylfaen" w:cs="Sylfaen"/>
          <w:b/>
          <w:sz w:val="24"/>
        </w:rPr>
        <w:t xml:space="preserve"> </w:t>
      </w:r>
      <w:proofErr w:type="spellStart"/>
      <w:r w:rsidRPr="00DE2CB5">
        <w:rPr>
          <w:rFonts w:ascii="Sylfaen" w:hAnsi="Sylfaen" w:cs="Sylfaen"/>
          <w:b/>
          <w:sz w:val="24"/>
        </w:rPr>
        <w:t>ხარჯმზომი</w:t>
      </w:r>
      <w:proofErr w:type="spellEnd"/>
      <w:r>
        <w:rPr>
          <w:rFonts w:ascii="Sylfaen" w:hAnsi="Sylfaen" w:cs="Sylfaen"/>
          <w:b/>
          <w:sz w:val="24"/>
          <w:lang w:val="ka-GE"/>
        </w:rPr>
        <w:t>ს შესყიდვაზე</w:t>
      </w:r>
      <w:r w:rsidRPr="00DE2CB5">
        <w:rPr>
          <w:rFonts w:ascii="Sylfaen" w:hAnsi="Sylfaen" w:cs="Sylfaen"/>
          <w:b/>
          <w:sz w:val="24"/>
        </w:rPr>
        <w:t xml:space="preserve"> </w:t>
      </w:r>
      <w:r>
        <w:rPr>
          <w:rFonts w:ascii="Sylfaen" w:hAnsi="Sylfaen" w:cs="Sylfaen"/>
          <w:b/>
          <w:sz w:val="24"/>
          <w:lang w:val="ka-GE"/>
        </w:rPr>
        <w:t>(</w:t>
      </w:r>
      <w:r w:rsidRPr="00DE2CB5">
        <w:rPr>
          <w:rFonts w:ascii="Sylfaen" w:hAnsi="Sylfaen" w:cs="Sylfaen"/>
          <w:b/>
          <w:sz w:val="24"/>
          <w:lang w:val="ka-GE"/>
        </w:rPr>
        <w:t>ზედნადები მაგნიტებიანი სენსორებით DN 50-დან 1500 მდე</w:t>
      </w:r>
      <w:r>
        <w:rPr>
          <w:rFonts w:ascii="Sylfaen" w:hAnsi="Sylfaen" w:cs="Sylfaen"/>
          <w:b/>
          <w:sz w:val="24"/>
          <w:lang w:val="ka-GE"/>
        </w:rPr>
        <w:t>)</w:t>
      </w:r>
    </w:p>
    <w:p w:rsidR="00DE2CB5" w:rsidRPr="00DE2CB5" w:rsidRDefault="00DE2CB5" w:rsidP="00DE2CB5">
      <w:pPr>
        <w:spacing w:after="0" w:line="360" w:lineRule="auto"/>
        <w:jc w:val="center"/>
        <w:rPr>
          <w:rFonts w:ascii="Sylfaen" w:hAnsi="Sylfaen" w:cs="Sylfaen"/>
          <w:b/>
          <w:sz w:val="24"/>
          <w:lang w:val="ka-GE"/>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4240C0" w:rsidRDefault="00DE2CB5" w:rsidP="00D114DE">
      <w:pPr>
        <w:spacing w:after="0" w:line="240" w:lineRule="auto"/>
        <w:rPr>
          <w:rFonts w:ascii="Sylfaen" w:hAnsi="Sylfaen" w:cs="Sylfaen"/>
          <w:b/>
          <w:sz w:val="24"/>
          <w:lang w:val="ka-GE"/>
        </w:rPr>
      </w:pPr>
      <w:r w:rsidRPr="00DE2CB5">
        <w:rPr>
          <w:rFonts w:ascii="Sylfaen" w:hAnsi="Sylfaen" w:cs="Sylfaen"/>
          <w:b/>
          <w:sz w:val="24"/>
          <w:lang w:val="ka-GE"/>
        </w:rPr>
        <w:t xml:space="preserve">პორტატული ულტრაბგერითი ხარჯმზომი </w:t>
      </w:r>
      <w:r>
        <w:rPr>
          <w:rFonts w:ascii="Sylfaen" w:hAnsi="Sylfaen" w:cs="Sylfaen"/>
          <w:b/>
          <w:sz w:val="24"/>
          <w:lang w:val="ka-GE"/>
        </w:rPr>
        <w:t>(</w:t>
      </w:r>
      <w:r w:rsidRPr="00DE2CB5">
        <w:rPr>
          <w:rFonts w:ascii="Sylfaen" w:hAnsi="Sylfaen" w:cs="Sylfaen"/>
          <w:b/>
          <w:sz w:val="24"/>
          <w:lang w:val="ka-GE"/>
        </w:rPr>
        <w:t>ზედნადები მაგნიტებიანი სენსორებით DN 50-დან 1500 მდე</w:t>
      </w:r>
      <w:r>
        <w:rPr>
          <w:rFonts w:ascii="Sylfaen" w:hAnsi="Sylfaen" w:cs="Sylfaen"/>
          <w:b/>
          <w:sz w:val="24"/>
          <w:lang w:val="ka-GE"/>
        </w:rPr>
        <w:t>)</w:t>
      </w:r>
    </w:p>
    <w:p w:rsidR="00DE2CB5" w:rsidRPr="00485E5A" w:rsidRDefault="00DE2CB5" w:rsidP="00D114DE">
      <w:pPr>
        <w:spacing w:after="0" w:line="240" w:lineRule="auto"/>
        <w:rPr>
          <w:rFonts w:ascii="Sylfaen" w:hAnsi="Sylfaen" w:cs="Sylfaen"/>
          <w:b/>
          <w:bCs/>
        </w:rPr>
      </w:pPr>
    </w:p>
    <w:p w:rsidR="00CF0A87" w:rsidRPr="00C87E7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BC7740" w:rsidRDefault="005F2A51" w:rsidP="00860A3E">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p>
    <w:p w:rsidR="00C87E77" w:rsidRDefault="00C87E77" w:rsidP="004B148B">
      <w:pPr>
        <w:spacing w:after="0"/>
        <w:rPr>
          <w:rFonts w:ascii="Sylfaen" w:hAnsi="Sylfaen" w:cs="Sylfaen"/>
          <w:lang w:val="ka-GE"/>
        </w:rPr>
      </w:pPr>
    </w:p>
    <w:p w:rsidR="00DF7C26" w:rsidRDefault="00DF7C26" w:rsidP="004B148B">
      <w:pPr>
        <w:spacing w:after="0"/>
        <w:rPr>
          <w:rFonts w:ascii="Sylfaen" w:hAnsi="Sylfaen" w:cs="Sylfaen"/>
          <w:b/>
          <w:lang w:val="ka-GE"/>
        </w:rPr>
      </w:pPr>
      <w:r>
        <w:rPr>
          <w:rFonts w:ascii="Sylfaen" w:hAnsi="Sylfaen" w:cs="Sylfaen"/>
          <w:b/>
        </w:rPr>
        <w:t xml:space="preserve">1.3. </w:t>
      </w:r>
      <w:proofErr w:type="gramStart"/>
      <w:r>
        <w:rPr>
          <w:rFonts w:ascii="Sylfaen" w:hAnsi="Sylfaen" w:cs="Sylfaen"/>
          <w:b/>
          <w:lang w:val="ka-GE"/>
        </w:rPr>
        <w:t>ტექნიკური</w:t>
      </w:r>
      <w:proofErr w:type="gramEnd"/>
      <w:r>
        <w:rPr>
          <w:rFonts w:ascii="Sylfaen" w:hAnsi="Sylfaen" w:cs="Sylfaen"/>
          <w:b/>
          <w:lang w:val="ka-GE"/>
        </w:rPr>
        <w:t xml:space="preserve"> დავალება</w:t>
      </w:r>
    </w:p>
    <w:p w:rsidR="00DF7C26" w:rsidRDefault="00DF7C26" w:rsidP="004B148B">
      <w:pPr>
        <w:spacing w:after="0"/>
        <w:rPr>
          <w:rFonts w:ascii="Sylfaen" w:hAnsi="Sylfaen" w:cs="Sylfaen"/>
          <w:lang w:val="ka-GE"/>
        </w:rPr>
      </w:pPr>
      <w:r w:rsidRPr="00DF7C26">
        <w:rPr>
          <w:rFonts w:ascii="Sylfaen" w:hAnsi="Sylfaen" w:cs="Sylfaen"/>
          <w:lang w:val="ka-GE"/>
        </w:rPr>
        <w:t>ულტრაბგერითი ხარჯმზომი</w:t>
      </w:r>
      <w:r>
        <w:rPr>
          <w:rFonts w:ascii="Sylfaen" w:hAnsi="Sylfaen" w:cs="Sylfaen"/>
          <w:lang w:val="ka-GE"/>
        </w:rPr>
        <w:t xml:space="preserve"> უნდა შედგებოდეს:</w:t>
      </w:r>
    </w:p>
    <w:p w:rsidR="00DF7C26" w:rsidRPr="00D167D3" w:rsidRDefault="00DF7C26" w:rsidP="00DF7C26">
      <w:pPr>
        <w:pStyle w:val="ListParagraph"/>
        <w:numPr>
          <w:ilvl w:val="0"/>
          <w:numId w:val="14"/>
        </w:numPr>
        <w:spacing w:after="0"/>
        <w:rPr>
          <w:rFonts w:ascii="Sylfaen" w:hAnsi="Sylfaen" w:cs="Sylfaen"/>
          <w:lang w:val="ka-GE"/>
        </w:rPr>
      </w:pPr>
      <w:r w:rsidRPr="00D167D3">
        <w:rPr>
          <w:rFonts w:ascii="Sylfaen" w:hAnsi="Sylfaen" w:cs="Sylfaen"/>
          <w:lang w:val="ka-GE"/>
        </w:rPr>
        <w:t xml:space="preserve">ულტრაბგერითი ხარჯმზომის </w:t>
      </w:r>
      <w:r w:rsidR="00D167D3" w:rsidRPr="00D167D3">
        <w:rPr>
          <w:rFonts w:ascii="Sylfaen" w:hAnsi="Sylfaen" w:cs="Sylfaen"/>
          <w:lang w:val="ka-GE"/>
        </w:rPr>
        <w:t xml:space="preserve">პორტატული </w:t>
      </w:r>
      <w:r w:rsidRPr="00D167D3">
        <w:rPr>
          <w:rFonts w:ascii="Sylfaen" w:hAnsi="Sylfaen" w:cs="Sylfaen"/>
          <w:lang w:val="ka-GE"/>
        </w:rPr>
        <w:t>ტრანსმიტერი</w:t>
      </w:r>
    </w:p>
    <w:p w:rsidR="00DE2CB5" w:rsidRPr="00D167D3" w:rsidRDefault="00DF7C26" w:rsidP="00DE2CB5">
      <w:pPr>
        <w:pStyle w:val="ListParagraph"/>
        <w:numPr>
          <w:ilvl w:val="0"/>
          <w:numId w:val="14"/>
        </w:numPr>
        <w:spacing w:after="0"/>
        <w:rPr>
          <w:rFonts w:ascii="Sylfaen" w:hAnsi="Sylfaen" w:cs="Sylfaen"/>
          <w:b/>
          <w:lang w:val="ka-GE"/>
        </w:rPr>
      </w:pPr>
      <w:r w:rsidRPr="00D167D3">
        <w:rPr>
          <w:rFonts w:ascii="Sylfaen" w:hAnsi="Sylfaen" w:cs="Sylfaen"/>
          <w:lang w:val="ka-GE"/>
        </w:rPr>
        <w:t>ულტრაბგერითი ხარჯმზომის ზედ</w:t>
      </w:r>
      <w:r w:rsidR="00DE2CB5" w:rsidRPr="00D167D3">
        <w:rPr>
          <w:rFonts w:ascii="Sylfaen" w:hAnsi="Sylfaen" w:cs="Sylfaen"/>
          <w:lang w:val="ka-GE"/>
        </w:rPr>
        <w:t xml:space="preserve">ნადები </w:t>
      </w:r>
      <w:r w:rsidR="00D167D3" w:rsidRPr="00D167D3">
        <w:rPr>
          <w:rFonts w:ascii="Sylfaen" w:hAnsi="Sylfaen" w:cs="Sylfaen"/>
          <w:lang w:val="ka-GE"/>
        </w:rPr>
        <w:t xml:space="preserve">მაგნიტური </w:t>
      </w:r>
      <w:r w:rsidR="00DE2CB5" w:rsidRPr="00D167D3">
        <w:rPr>
          <w:rFonts w:ascii="Sylfaen" w:hAnsi="Sylfaen" w:cs="Sylfaen"/>
          <w:lang w:val="ka-GE"/>
        </w:rPr>
        <w:t>სენსორებით DN 50-დან 1500</w:t>
      </w:r>
      <w:r w:rsidRPr="00D167D3">
        <w:rPr>
          <w:rFonts w:ascii="Sylfaen" w:hAnsi="Sylfaen" w:cs="Sylfaen"/>
          <w:lang w:val="ka-GE"/>
        </w:rPr>
        <w:t>-მდე</w:t>
      </w:r>
    </w:p>
    <w:p w:rsidR="00DF7C26" w:rsidRPr="00D167D3" w:rsidRDefault="00830757" w:rsidP="00DF7C26">
      <w:pPr>
        <w:pStyle w:val="ListParagraph"/>
        <w:numPr>
          <w:ilvl w:val="0"/>
          <w:numId w:val="14"/>
        </w:numPr>
        <w:spacing w:after="0"/>
        <w:rPr>
          <w:rFonts w:ascii="Sylfaen" w:hAnsi="Sylfaen" w:cs="Sylfaen"/>
          <w:b/>
          <w:lang w:val="ka-GE"/>
        </w:rPr>
      </w:pPr>
      <w:r w:rsidRPr="00D167D3">
        <w:rPr>
          <w:rFonts w:ascii="Sylfaen" w:hAnsi="Sylfaen" w:cs="Sylfaen"/>
          <w:lang w:val="ka-GE"/>
        </w:rPr>
        <w:t>შესასყიდი</w:t>
      </w:r>
      <w:r w:rsidR="00DE2CB5" w:rsidRPr="00D167D3">
        <w:rPr>
          <w:rFonts w:ascii="Sylfaen" w:hAnsi="Sylfaen" w:cs="Sylfaen"/>
          <w:lang w:val="ka-GE"/>
        </w:rPr>
        <w:t xml:space="preserve"> რაოდენობა -</w:t>
      </w:r>
      <w:r w:rsidRPr="00D167D3">
        <w:rPr>
          <w:rFonts w:ascii="Sylfaen" w:hAnsi="Sylfaen" w:cs="Sylfaen"/>
          <w:lang w:val="ka-GE"/>
        </w:rPr>
        <w:t xml:space="preserve"> </w:t>
      </w:r>
      <w:r w:rsidR="00DE2CB5" w:rsidRPr="00D167D3">
        <w:rPr>
          <w:rFonts w:ascii="Sylfaen" w:hAnsi="Sylfaen" w:cs="Sylfaen"/>
          <w:lang w:val="ka-GE"/>
        </w:rPr>
        <w:t>11</w:t>
      </w:r>
      <w:r w:rsidR="00DF7C26" w:rsidRPr="00D167D3">
        <w:rPr>
          <w:rFonts w:ascii="Sylfaen" w:hAnsi="Sylfaen" w:cs="Sylfaen"/>
          <w:lang w:val="ka-GE"/>
        </w:rPr>
        <w:t xml:space="preserve"> </w:t>
      </w:r>
      <w:r w:rsidR="00DE2CB5" w:rsidRPr="00D167D3">
        <w:rPr>
          <w:rFonts w:ascii="Sylfaen" w:hAnsi="Sylfaen" w:cs="Sylfaen"/>
          <w:lang w:val="ka-GE"/>
        </w:rPr>
        <w:t>ერთეული (8 ერთეული იქნება შესყიდული შპს ჯორჯიან ვოთერ ენდ ფაურისთვის ხოლო 3 ერთეული შპს რუსთავის წყლისთვის)</w:t>
      </w:r>
    </w:p>
    <w:p w:rsidR="00DF7C26" w:rsidRPr="00DF7C26" w:rsidRDefault="00DF7C26" w:rsidP="00DF7C26">
      <w:pPr>
        <w:spacing w:after="0"/>
        <w:rPr>
          <w:rFonts w:ascii="Sylfaen" w:hAnsi="Sylfaen" w:cs="Sylfaen"/>
          <w:lang w:val="ka-GE"/>
        </w:rPr>
      </w:pPr>
    </w:p>
    <w:p w:rsidR="00387591" w:rsidRPr="00485E5A" w:rsidRDefault="00DF7C26" w:rsidP="004B148B">
      <w:pPr>
        <w:spacing w:after="0"/>
        <w:rPr>
          <w:rFonts w:ascii="Sylfaen" w:hAnsi="Sylfaen" w:cs="Sylfaen"/>
          <w:b/>
          <w:lang w:val="ka-GE"/>
        </w:rPr>
      </w:pPr>
      <w:r>
        <w:rPr>
          <w:rFonts w:ascii="Sylfaen" w:hAnsi="Sylfaen" w:cs="Sylfaen"/>
          <w:b/>
          <w:lang w:val="ka-GE"/>
        </w:rPr>
        <w:t>1.4</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00950D10"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proofErr w:type="gramStart"/>
      <w:r w:rsidRPr="00485E5A">
        <w:rPr>
          <w:rFonts w:ascii="Sylfaen" w:hAnsi="Sylfaen" w:cs="Sylfaen"/>
          <w:b/>
        </w:rPr>
        <w:t>1</w:t>
      </w:r>
      <w:r w:rsidR="00867D36">
        <w:rPr>
          <w:rFonts w:ascii="Sylfaen" w:hAnsi="Sylfaen" w:cs="Sylfaen"/>
          <w:b/>
        </w:rPr>
        <w:t>.5</w:t>
      </w:r>
      <w:proofErr w:type="gramEnd"/>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sidR="0003044A">
        <w:rPr>
          <w:rFonts w:ascii="Sylfaen" w:hAnsi="Sylfaen" w:cs="Arial"/>
          <w:lang w:val="ka-GE"/>
        </w:rPr>
        <w:t>წყალსადენის N7, რუსთავი წმინდა ნინოს N5</w:t>
      </w:r>
      <w:bookmarkStart w:id="0" w:name="_GoBack"/>
      <w:bookmarkEnd w:id="0"/>
    </w:p>
    <w:p w:rsidR="005E448B" w:rsidRPr="007A6F6E" w:rsidRDefault="005E448B" w:rsidP="00E711C6">
      <w:pPr>
        <w:spacing w:after="0" w:line="240" w:lineRule="auto"/>
        <w:rPr>
          <w:rFonts w:ascii="Sylfaen" w:hAnsi="Sylfaen" w:cs="Sylfaen"/>
          <w:lang w:val="ka-GE"/>
        </w:rPr>
      </w:pPr>
    </w:p>
    <w:p w:rsidR="00C86727" w:rsidRPr="00485E5A" w:rsidRDefault="00867D36" w:rsidP="00E711C6">
      <w:pPr>
        <w:spacing w:after="0" w:line="240" w:lineRule="auto"/>
        <w:rPr>
          <w:rFonts w:ascii="Sylfaen" w:hAnsi="Sylfaen"/>
          <w:lang w:val="ka-GE"/>
        </w:rPr>
      </w:pPr>
      <w:r>
        <w:rPr>
          <w:rFonts w:ascii="Sylfaen" w:hAnsi="Sylfaen" w:cs="Sylfaen"/>
          <w:lang w:val="ka-GE"/>
        </w:rPr>
        <w:t>1.6</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rsidR="005E448B" w:rsidRPr="00485E5A" w:rsidRDefault="005E448B" w:rsidP="005E448B">
      <w:pPr>
        <w:spacing w:after="0" w:line="240" w:lineRule="auto"/>
        <w:jc w:val="both"/>
        <w:rPr>
          <w:rFonts w:ascii="Sylfaen" w:hAnsi="Sylfaen"/>
          <w:b/>
          <w:lang w:val="ka-GE"/>
        </w:rPr>
      </w:pPr>
    </w:p>
    <w:p w:rsidR="008D04C5" w:rsidRPr="00485E5A" w:rsidRDefault="00867D36" w:rsidP="004B148B">
      <w:pPr>
        <w:spacing w:after="0"/>
        <w:jc w:val="both"/>
        <w:rPr>
          <w:rFonts w:ascii="Sylfaen" w:hAnsi="Sylfaen"/>
          <w:b/>
          <w:lang w:val="ka-GE"/>
        </w:rPr>
      </w:pPr>
      <w:r>
        <w:rPr>
          <w:rFonts w:ascii="Sylfaen" w:hAnsi="Sylfaen"/>
          <w:b/>
          <w:lang w:val="ka-GE"/>
        </w:rPr>
        <w:t>1.7</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rsidR="00B32E22" w:rsidRDefault="00B32E22" w:rsidP="00B32E22">
      <w:pPr>
        <w:pStyle w:val="ListParagraph"/>
        <w:numPr>
          <w:ilvl w:val="0"/>
          <w:numId w:val="10"/>
        </w:numPr>
        <w:spacing w:after="0"/>
        <w:jc w:val="both"/>
        <w:rPr>
          <w:rFonts w:ascii="Sylfaen" w:hAnsi="Sylfaen"/>
          <w:lang w:val="ka-GE"/>
        </w:rPr>
      </w:pPr>
      <w:r w:rsidRPr="006A4964">
        <w:rPr>
          <w:rFonts w:ascii="Sylfaen" w:hAnsi="Sylfaen"/>
          <w:lang w:val="ka-GE"/>
        </w:rPr>
        <w:lastRenderedPageBreak/>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AD5302" w:rsidRPr="00485E5A" w:rsidRDefault="00AD5302" w:rsidP="00CF7A57">
      <w:pPr>
        <w:rPr>
          <w:rFonts w:ascii="Sylfaen" w:hAnsi="Sylfaen"/>
          <w:b/>
          <w:lang w:val="ka-GE"/>
        </w:rPr>
      </w:pPr>
    </w:p>
    <w:p w:rsidR="000C3556" w:rsidRPr="00485E5A" w:rsidRDefault="001B7903" w:rsidP="000C3556">
      <w:pPr>
        <w:spacing w:after="0" w:line="240" w:lineRule="auto"/>
        <w:jc w:val="both"/>
        <w:rPr>
          <w:rFonts w:ascii="Sylfaen" w:hAnsi="Sylfaen"/>
          <w:lang w:val="ka-GE"/>
        </w:rPr>
      </w:pPr>
      <w:r w:rsidRPr="00485E5A">
        <w:rPr>
          <w:rFonts w:ascii="Sylfaen" w:hAnsi="Sylfaen"/>
          <w:b/>
          <w:lang w:val="ka-GE"/>
        </w:rPr>
        <w:t>შენიშვნა:</w:t>
      </w:r>
      <w:r w:rsidRPr="00485E5A">
        <w:rPr>
          <w:rFonts w:ascii="Sylfaen" w:hAnsi="Sylfaen"/>
          <w:b/>
          <w:lang w:val="ka-GE"/>
        </w:rPr>
        <w:br/>
      </w:r>
      <w:r w:rsidRPr="00485E5A">
        <w:rPr>
          <w:rFonts w:ascii="Verdana" w:hAnsi="Verdana"/>
          <w:color w:val="222222"/>
          <w:shd w:val="clear" w:color="auto" w:fill="FFFFFF"/>
        </w:rPr>
        <w:t>1</w:t>
      </w:r>
      <w:r w:rsidRPr="00485E5A">
        <w:rPr>
          <w:rFonts w:ascii="Sylfaen" w:hAnsi="Sylfaen"/>
          <w:lang w:val="ka-GE"/>
        </w:rPr>
        <w:t xml:space="preserve">) </w:t>
      </w:r>
      <w:r w:rsidR="00993D47" w:rsidRPr="00485E5A">
        <w:rPr>
          <w:rFonts w:ascii="Sylfaen" w:hAnsi="Sylfaen"/>
          <w:lang w:val="ka-GE"/>
        </w:rPr>
        <w:t>ელექტრონულ ტენდერში</w:t>
      </w:r>
      <w:r w:rsidRPr="00485E5A">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Default="001B7903" w:rsidP="000C3556">
      <w:pPr>
        <w:spacing w:after="0" w:line="240" w:lineRule="auto"/>
        <w:jc w:val="both"/>
        <w:rPr>
          <w:rFonts w:ascii="Sylfaen" w:hAnsi="Sylfaen"/>
          <w:lang w:val="ka-GE"/>
        </w:rPr>
      </w:pPr>
      <w:r w:rsidRPr="00485E5A">
        <w:rPr>
          <w:rFonts w:ascii="Sylfaen" w:hAnsi="Sylfaen"/>
          <w:lang w:val="ka-GE"/>
        </w:rPr>
        <w:br/>
        <w:t>2) პრეტენდენტის მიერ შექმნილი ყველა დოკუმენტი ან/და ინფორმაცია</w:t>
      </w:r>
      <w:r w:rsidR="00CA1443" w:rsidRPr="00485E5A">
        <w:rPr>
          <w:rFonts w:ascii="Sylfaen" w:hAnsi="Sylfaen"/>
          <w:lang w:val="ka-GE"/>
        </w:rPr>
        <w:t xml:space="preserve"> დადასტურებულ</w:t>
      </w:r>
      <w:r w:rsidR="002C3F1E">
        <w:rPr>
          <w:rFonts w:ascii="Sylfaen" w:hAnsi="Sylfaen"/>
          <w:lang w:val="ka-GE"/>
        </w:rPr>
        <w:t>ი უნდა</w:t>
      </w:r>
      <w:r w:rsidR="00CA1443" w:rsidRPr="00485E5A">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6A6E44" w:rsidRDefault="00A877D9" w:rsidP="000C3556">
      <w:pPr>
        <w:spacing w:after="0" w:line="240" w:lineRule="auto"/>
        <w:jc w:val="both"/>
        <w:rPr>
          <w:rFonts w:ascii="Sylfaen" w:hAnsi="Sylfaen"/>
          <w:i/>
          <w:u w:val="single"/>
        </w:rPr>
      </w:pPr>
      <w:r w:rsidRPr="006A6E44">
        <w:rPr>
          <w:rFonts w:ascii="Sylfaen" w:hAnsi="Sylfaen"/>
        </w:rPr>
        <w:t xml:space="preserve">3) </w:t>
      </w:r>
      <w:proofErr w:type="gramStart"/>
      <w:r w:rsidRPr="006A6E44">
        <w:rPr>
          <w:rFonts w:ascii="Sylfaen" w:hAnsi="Sylfaen"/>
          <w:i/>
          <w:u w:val="single"/>
          <w:lang w:val="ka-GE"/>
        </w:rPr>
        <w:t>თუ</w:t>
      </w:r>
      <w:proofErr w:type="gramEnd"/>
      <w:r w:rsidRPr="006A6E4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6A6E44">
        <w:rPr>
          <w:rFonts w:ascii="Sylfaen" w:hAnsi="Sylfaen"/>
          <w:i/>
          <w:u w:val="single"/>
        </w:rPr>
        <w:t>.</w:t>
      </w:r>
    </w:p>
    <w:p w:rsidR="00F849B6" w:rsidRPr="00EE3545" w:rsidRDefault="00F849B6" w:rsidP="000C3556">
      <w:pPr>
        <w:spacing w:after="0" w:line="240" w:lineRule="auto"/>
        <w:jc w:val="both"/>
        <w:rPr>
          <w:rFonts w:ascii="Sylfaen" w:hAnsi="Sylfaen"/>
          <w:b/>
          <w:i/>
          <w:u w:val="single"/>
          <w:lang w:val="ka-GE"/>
        </w:rPr>
      </w:pPr>
      <w:r w:rsidRPr="006A6E4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6A6E44">
        <w:rPr>
          <w:rFonts w:ascii="Sylfaen" w:hAnsi="Sylfaen"/>
          <w:i/>
          <w:u w:val="single"/>
        </w:rPr>
        <w:t xml:space="preserve"> </w:t>
      </w:r>
      <w:r w:rsidR="00EE3545" w:rsidRPr="006A6E4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EE3545" w:rsidRPr="00DE2CB5">
        <w:rPr>
          <w:rFonts w:ascii="Sylfaen" w:hAnsi="Sylfaen"/>
          <w:b/>
          <w:i/>
          <w:u w:val="single"/>
          <w:lang w:val="ka-GE"/>
        </w:rPr>
        <w:t xml:space="preserve">არაუგვიანეს </w:t>
      </w:r>
      <w:r w:rsidR="00D167D3">
        <w:rPr>
          <w:rFonts w:ascii="Sylfaen" w:hAnsi="Sylfaen"/>
          <w:b/>
          <w:i/>
          <w:u w:val="single"/>
          <w:lang w:val="ka-GE"/>
        </w:rPr>
        <w:t>2023 წლის 30</w:t>
      </w:r>
      <w:r w:rsidR="004240C0" w:rsidRPr="00DE2CB5">
        <w:rPr>
          <w:rFonts w:ascii="Sylfaen" w:hAnsi="Sylfaen"/>
          <w:b/>
          <w:i/>
          <w:u w:val="single"/>
          <w:lang w:val="ka-GE"/>
        </w:rPr>
        <w:t xml:space="preserve"> </w:t>
      </w:r>
      <w:r w:rsidR="00D167D3">
        <w:rPr>
          <w:rFonts w:ascii="Sylfaen" w:hAnsi="Sylfaen"/>
          <w:b/>
          <w:i/>
          <w:u w:val="single"/>
          <w:lang w:val="ka-GE"/>
        </w:rPr>
        <w:t>მარტის</w:t>
      </w:r>
      <w:r w:rsidR="00DB26EB" w:rsidRPr="00DE2CB5">
        <w:rPr>
          <w:rFonts w:ascii="Sylfaen" w:hAnsi="Sylfaen"/>
          <w:b/>
          <w:i/>
          <w:u w:val="single"/>
        </w:rPr>
        <w:t xml:space="preserve"> </w:t>
      </w:r>
      <w:r w:rsidR="00BD205F" w:rsidRPr="00DE2CB5">
        <w:rPr>
          <w:rFonts w:ascii="Sylfaen" w:hAnsi="Sylfaen"/>
          <w:b/>
          <w:i/>
          <w:u w:val="single"/>
          <w:lang w:val="ka-GE"/>
        </w:rPr>
        <w:t>18</w:t>
      </w:r>
      <w:r w:rsidR="00EE3545" w:rsidRPr="00DE2CB5">
        <w:rPr>
          <w:rFonts w:ascii="Sylfaen" w:hAnsi="Sylfaen"/>
          <w:b/>
          <w:i/>
          <w:u w:val="single"/>
          <w:lang w:val="ka-GE"/>
        </w:rPr>
        <w:t>:00 -მდე.</w:t>
      </w:r>
    </w:p>
    <w:p w:rsidR="00431B3C" w:rsidRPr="00EE3545" w:rsidRDefault="00431B3C" w:rsidP="00A74B75">
      <w:pPr>
        <w:spacing w:after="0" w:line="240" w:lineRule="auto"/>
        <w:rPr>
          <w:rFonts w:ascii="Sylfaen" w:hAnsi="Sylfaen"/>
          <w:b/>
          <w:lang w:val="ka-GE"/>
        </w:rPr>
      </w:pPr>
    </w:p>
    <w:p w:rsidR="00E45EB8" w:rsidRPr="00EE3545" w:rsidRDefault="002D23F8" w:rsidP="000C3556">
      <w:pPr>
        <w:spacing w:after="0" w:line="240" w:lineRule="auto"/>
        <w:jc w:val="both"/>
        <w:rPr>
          <w:rFonts w:ascii="Sylfaen" w:hAnsi="Sylfaen"/>
          <w:b/>
        </w:rPr>
      </w:pPr>
      <w:r w:rsidRPr="00485E5A">
        <w:rPr>
          <w:rFonts w:ascii="Sylfaen" w:hAnsi="Sylfaen" w:cs="Sylfaen"/>
          <w:b/>
          <w:lang w:val="ka-GE"/>
        </w:rPr>
        <w:t>1</w:t>
      </w:r>
      <w:r w:rsidR="00867D36">
        <w:rPr>
          <w:rFonts w:ascii="Sylfaen" w:hAnsi="Sylfaen" w:cs="Sylfaen"/>
          <w:b/>
          <w:lang w:val="ka-GE"/>
        </w:rPr>
        <w:t>.8</w:t>
      </w:r>
      <w:r w:rsidR="00A02673">
        <w:rPr>
          <w:rFonts w:ascii="Sylfaen" w:hAnsi="Sylfaen" w:cs="Sylfaen"/>
          <w:b/>
          <w:lang w:val="ka-GE"/>
        </w:rPr>
        <w:t xml:space="preserve"> </w:t>
      </w:r>
      <w:r w:rsidR="00993D47" w:rsidRPr="00485E5A">
        <w:rPr>
          <w:rFonts w:ascii="Sylfaen" w:hAnsi="Sylfaen" w:cs="Sylfaen"/>
          <w:b/>
          <w:lang w:val="ka-GE"/>
        </w:rPr>
        <w:t xml:space="preserve"> </w:t>
      </w:r>
      <w:r w:rsidR="00580531" w:rsidRPr="00485E5A">
        <w:rPr>
          <w:rFonts w:ascii="Sylfaen" w:hAnsi="Sylfaen" w:cs="Sylfaen"/>
          <w:b/>
          <w:lang w:val="ka-GE"/>
        </w:rPr>
        <w:t>ხელშეკრულების</w:t>
      </w:r>
      <w:r w:rsidR="00CC4789" w:rsidRPr="00485E5A">
        <w:rPr>
          <w:rFonts w:ascii="Sylfaen" w:hAnsi="Sylfaen"/>
          <w:b/>
          <w:lang w:val="ka-GE"/>
        </w:rPr>
        <w:t xml:space="preserve"> გაფორმება</w:t>
      </w:r>
    </w:p>
    <w:p w:rsidR="00E45EB8" w:rsidRPr="00485E5A" w:rsidRDefault="00E45EB8" w:rsidP="000C3556">
      <w:pPr>
        <w:spacing w:after="0" w:line="240" w:lineRule="auto"/>
        <w:jc w:val="both"/>
        <w:rPr>
          <w:rFonts w:ascii="Sylfaen" w:hAnsi="Sylfaen"/>
          <w:lang w:val="ka-GE"/>
        </w:rPr>
      </w:pPr>
      <w:r w:rsidRPr="00485E5A">
        <w:rPr>
          <w:rFonts w:ascii="Sylfaen" w:hAnsi="Sylfaen" w:cs="Sylfaen"/>
          <w:lang w:val="ka-GE"/>
        </w:rPr>
        <w:t>წინამდებარე ელექტრონული ტენდერის ფარგლებში დაიდება</w:t>
      </w:r>
      <w:r w:rsidRPr="00485E5A">
        <w:rPr>
          <w:rFonts w:ascii="Sylfaen" w:hAnsi="Sylfaen"/>
          <w:lang w:val="ka-GE"/>
        </w:rPr>
        <w:t xml:space="preserve"> </w:t>
      </w:r>
      <w:r w:rsidRPr="00485E5A">
        <w:rPr>
          <w:rFonts w:ascii="Sylfaen" w:hAnsi="Sylfaen" w:cs="Sylfaen"/>
          <w:lang w:val="ka-GE"/>
        </w:rPr>
        <w:t>ერთიანი</w:t>
      </w:r>
      <w:r w:rsidRPr="00485E5A">
        <w:rPr>
          <w:rFonts w:ascii="Sylfaen" w:hAnsi="Sylfaen"/>
          <w:lang w:val="ka-GE"/>
        </w:rPr>
        <w:t xml:space="preserve"> </w:t>
      </w:r>
      <w:r w:rsidRPr="00485E5A">
        <w:rPr>
          <w:rFonts w:ascii="Sylfaen" w:hAnsi="Sylfaen" w:cs="Sylfaen"/>
          <w:lang w:val="ka-GE"/>
        </w:rPr>
        <w:t>ხელშეკრულება</w:t>
      </w:r>
      <w:r w:rsidRPr="00485E5A">
        <w:rPr>
          <w:rFonts w:ascii="Sylfaen" w:hAnsi="Sylfaen"/>
          <w:lang w:val="ka-GE"/>
        </w:rPr>
        <w:t xml:space="preserve"> </w:t>
      </w:r>
      <w:r w:rsidR="00820874" w:rsidRPr="00485E5A">
        <w:rPr>
          <w:rFonts w:ascii="Sylfaen" w:hAnsi="Sylfaen"/>
          <w:lang w:val="ka-GE"/>
        </w:rPr>
        <w:t xml:space="preserve"> წინამდებარე ტენდერზე თანდართული ხელშეკრულების პროექტის და </w:t>
      </w:r>
      <w:r w:rsidRPr="00485E5A">
        <w:rPr>
          <w:rFonts w:ascii="Sylfaen" w:hAnsi="Sylfaen"/>
          <w:lang w:val="ka-GE"/>
        </w:rPr>
        <w:t>სატენდერო წინადადების შესაბამისად.</w:t>
      </w:r>
    </w:p>
    <w:p w:rsidR="00DA45AB" w:rsidRPr="00485E5A" w:rsidRDefault="00DA45AB" w:rsidP="004B148B">
      <w:pPr>
        <w:spacing w:after="0" w:line="360" w:lineRule="auto"/>
        <w:jc w:val="both"/>
        <w:rPr>
          <w:rFonts w:ascii="Sylfaen" w:hAnsi="Sylfaen"/>
          <w:b/>
          <w:lang w:val="ka-GE"/>
        </w:rPr>
      </w:pPr>
    </w:p>
    <w:p w:rsidR="00CC4789" w:rsidRPr="00485E5A" w:rsidRDefault="00867D36"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BD74F8" w:rsidRPr="00485E5A">
        <w:rPr>
          <w:rFonts w:ascii="Sylfaen" w:hAnsi="Sylfaen"/>
          <w:b/>
          <w:lang w:val="ka-GE"/>
        </w:rPr>
        <w:t>ს</w:t>
      </w:r>
      <w:r w:rsidR="00CC4789" w:rsidRPr="00485E5A">
        <w:rPr>
          <w:rFonts w:ascii="Sylfaen" w:hAnsi="Sylfaen"/>
          <w:b/>
          <w:lang w:val="ka-GE"/>
        </w:rPr>
        <w:t>ხვა მოთხოვნა</w:t>
      </w:r>
    </w:p>
    <w:p w:rsidR="00CC4789" w:rsidRPr="00485E5A" w:rsidRDefault="00CC4789" w:rsidP="004B148B">
      <w:pPr>
        <w:spacing w:after="0" w:line="240" w:lineRule="auto"/>
        <w:jc w:val="both"/>
        <w:rPr>
          <w:rFonts w:ascii="AcadNusx" w:hAnsi="AcadNusx"/>
          <w:lang w:val="ka-GE"/>
        </w:rPr>
      </w:pPr>
      <w:r w:rsidRPr="00485E5A">
        <w:rPr>
          <w:rFonts w:ascii="Sylfaen" w:hAnsi="Sylfaen"/>
          <w:lang w:val="ka-GE"/>
        </w:rPr>
        <w:t>1</w:t>
      </w:r>
      <w:r w:rsidR="00867D36">
        <w:rPr>
          <w:rFonts w:ascii="Sylfaen" w:hAnsi="Sylfaen"/>
          <w:lang w:val="ka-GE"/>
        </w:rPr>
        <w:t>.9</w:t>
      </w:r>
      <w:r w:rsidRPr="00485E5A">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გაკოტრების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ლიკვიდაციის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საქმიანობის დროებით შეჩერების მდგომარეობაში</w:t>
      </w:r>
      <w:r w:rsidRPr="00485E5A">
        <w:rPr>
          <w:rFonts w:ascii="AcadNusx" w:hAnsi="AcadNusx"/>
          <w:lang w:val="ka-GE"/>
        </w:rPr>
        <w:t>.</w:t>
      </w:r>
    </w:p>
    <w:p w:rsidR="00CC4789" w:rsidRPr="00485E5A" w:rsidRDefault="00867D36" w:rsidP="004B148B">
      <w:pPr>
        <w:spacing w:after="0" w:line="240" w:lineRule="auto"/>
        <w:rPr>
          <w:b/>
          <w:lang w:val="ka-GE"/>
        </w:rPr>
      </w:pPr>
      <w:r>
        <w:rPr>
          <w:rFonts w:ascii="Sylfaen" w:hAnsi="Sylfaen" w:cs="Sylfaen"/>
          <w:lang w:val="ka-GE"/>
        </w:rPr>
        <w:t>1.9</w:t>
      </w:r>
      <w:r w:rsidR="00E90A78" w:rsidRPr="00485E5A">
        <w:rPr>
          <w:rFonts w:ascii="Sylfaen" w:hAnsi="Sylfaen" w:cs="Sylfaen"/>
          <w:lang w:val="ka-GE"/>
        </w:rPr>
        <w:t xml:space="preserve">.2 </w:t>
      </w:r>
      <w:r w:rsidR="00CC4789" w:rsidRPr="00485E5A">
        <w:rPr>
          <w:rFonts w:ascii="Sylfaen" w:hAnsi="Sylfaen" w:cs="Sylfaen"/>
          <w:lang w:val="ka-GE"/>
        </w:rPr>
        <w:t>ფასების</w:t>
      </w:r>
      <w:r w:rsidR="00CC4789" w:rsidRPr="00485E5A">
        <w:rPr>
          <w:rFonts w:ascii="Sylfaen" w:hAnsi="Sylfaen"/>
          <w:lang w:val="ka-GE"/>
        </w:rPr>
        <w:t xml:space="preserve"> </w:t>
      </w:r>
      <w:r w:rsidR="00CC4789" w:rsidRPr="00485E5A">
        <w:rPr>
          <w:rFonts w:ascii="Sylfaen" w:hAnsi="Sylfaen" w:cs="Sylfaen"/>
          <w:lang w:val="ka-GE"/>
        </w:rPr>
        <w:t>წარმოდგენა</w:t>
      </w:r>
      <w:r w:rsidR="00CC4789" w:rsidRPr="00485E5A">
        <w:rPr>
          <w:rFonts w:ascii="Sylfaen" w:hAnsi="Sylfaen"/>
          <w:lang w:val="ka-GE"/>
        </w:rPr>
        <w:t xml:space="preserve"> </w:t>
      </w:r>
      <w:r w:rsidR="00CC4789" w:rsidRPr="00485E5A">
        <w:rPr>
          <w:rFonts w:ascii="Sylfaen" w:hAnsi="Sylfaen" w:cs="Sylfaen"/>
          <w:lang w:val="ka-GE"/>
        </w:rPr>
        <w:t>დასაშვებია</w:t>
      </w:r>
      <w:r w:rsidR="00CC4789" w:rsidRPr="00485E5A">
        <w:rPr>
          <w:rFonts w:ascii="Sylfaen" w:hAnsi="Sylfaen"/>
          <w:lang w:val="ka-GE"/>
        </w:rPr>
        <w:t xml:space="preserve"> </w:t>
      </w:r>
      <w:r w:rsidR="00CC4789" w:rsidRPr="00485E5A">
        <w:rPr>
          <w:rFonts w:ascii="Sylfaen" w:hAnsi="Sylfaen" w:cs="Sylfaen"/>
          <w:lang w:val="ka-GE"/>
        </w:rPr>
        <w:t>მხოლოდ</w:t>
      </w:r>
      <w:r w:rsidR="00CC4789" w:rsidRPr="00485E5A">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485E5A" w:rsidRDefault="00867D36" w:rsidP="004B148B">
      <w:pPr>
        <w:spacing w:after="0" w:line="240" w:lineRule="auto"/>
        <w:rPr>
          <w:lang w:val="es-MX"/>
        </w:rPr>
      </w:pPr>
      <w:r>
        <w:rPr>
          <w:rFonts w:ascii="Sylfaen" w:hAnsi="Sylfaen" w:cs="Sylfaen"/>
          <w:lang w:val="ka-GE"/>
        </w:rPr>
        <w:t>1.9</w:t>
      </w:r>
      <w:r w:rsidR="00E90A78" w:rsidRPr="00485E5A">
        <w:rPr>
          <w:rFonts w:ascii="Sylfaen" w:hAnsi="Sylfaen" w:cs="Sylfaen"/>
          <w:lang w:val="ka-GE"/>
        </w:rPr>
        <w:t xml:space="preserve">.3 </w:t>
      </w:r>
      <w:r w:rsidR="00CC4789" w:rsidRPr="00485E5A">
        <w:rPr>
          <w:rFonts w:ascii="Sylfaen" w:hAnsi="Sylfaen" w:cs="Sylfaen"/>
          <w:lang w:val="ka-GE"/>
        </w:rPr>
        <w:t>პრეტენდენტის</w:t>
      </w:r>
      <w:r w:rsidR="00CC4789" w:rsidRPr="00485E5A">
        <w:rPr>
          <w:rFonts w:ascii="Sylfaen" w:hAnsi="Sylfaen"/>
          <w:lang w:val="ka-GE"/>
        </w:rPr>
        <w:t xml:space="preserve"> </w:t>
      </w:r>
      <w:r w:rsidR="00CC4789" w:rsidRPr="00485E5A">
        <w:rPr>
          <w:rFonts w:ascii="Sylfaen" w:hAnsi="Sylfaen" w:cs="Sylfaen"/>
          <w:lang w:val="ka-GE"/>
        </w:rPr>
        <w:t>მიერ</w:t>
      </w:r>
      <w:r w:rsidR="00CC4789" w:rsidRPr="00485E5A">
        <w:rPr>
          <w:rFonts w:ascii="Sylfaen" w:hAnsi="Sylfaen"/>
          <w:lang w:val="ka-GE"/>
        </w:rPr>
        <w:t xml:space="preserve"> </w:t>
      </w:r>
      <w:r w:rsidR="00CC4789" w:rsidRPr="00485E5A">
        <w:rPr>
          <w:rFonts w:ascii="Sylfaen" w:hAnsi="Sylfaen" w:cs="Sylfaen"/>
          <w:lang w:val="ka-GE"/>
        </w:rPr>
        <w:t>წარმოდგენილი</w:t>
      </w:r>
      <w:r w:rsidR="00CC4789" w:rsidRPr="00485E5A">
        <w:rPr>
          <w:rFonts w:ascii="Sylfaen" w:hAnsi="Sylfaen"/>
          <w:lang w:val="ka-GE"/>
        </w:rPr>
        <w:t xml:space="preserve"> </w:t>
      </w:r>
      <w:r w:rsidR="00CC4789" w:rsidRPr="00485E5A">
        <w:rPr>
          <w:rFonts w:ascii="Sylfaen" w:hAnsi="Sylfaen" w:cs="Sylfaen"/>
          <w:lang w:val="ka-GE"/>
        </w:rPr>
        <w:t>წინადადება</w:t>
      </w:r>
      <w:r w:rsidR="00CC4789" w:rsidRPr="00485E5A">
        <w:rPr>
          <w:rFonts w:ascii="Sylfaen" w:hAnsi="Sylfaen"/>
          <w:lang w:val="ka-GE"/>
        </w:rPr>
        <w:t xml:space="preserve"> </w:t>
      </w:r>
      <w:r w:rsidR="00CC4789" w:rsidRPr="00485E5A">
        <w:rPr>
          <w:rFonts w:ascii="Sylfaen" w:hAnsi="Sylfaen" w:cs="Sylfaen"/>
          <w:lang w:val="ka-GE"/>
        </w:rPr>
        <w:t>ძალაში</w:t>
      </w:r>
      <w:r w:rsidR="00CC4789" w:rsidRPr="00485E5A">
        <w:rPr>
          <w:rFonts w:ascii="Sylfaen" w:hAnsi="Sylfaen"/>
          <w:lang w:val="ka-GE"/>
        </w:rPr>
        <w:t xml:space="preserve"> </w:t>
      </w:r>
      <w:r w:rsidR="00CC4789" w:rsidRPr="00485E5A">
        <w:rPr>
          <w:rFonts w:ascii="Sylfaen" w:hAnsi="Sylfaen" w:cs="Sylfaen"/>
          <w:lang w:val="ka-GE"/>
        </w:rPr>
        <w:t>უნდა</w:t>
      </w:r>
      <w:r w:rsidR="00CC4789" w:rsidRPr="00485E5A">
        <w:rPr>
          <w:rFonts w:ascii="Sylfaen" w:hAnsi="Sylfaen"/>
          <w:lang w:val="ka-GE"/>
        </w:rPr>
        <w:t xml:space="preserve"> </w:t>
      </w:r>
      <w:r w:rsidR="00CC4789" w:rsidRPr="00485E5A">
        <w:rPr>
          <w:rFonts w:ascii="Sylfaen" w:hAnsi="Sylfaen" w:cs="Sylfaen"/>
          <w:lang w:val="ka-GE"/>
        </w:rPr>
        <w:t>იყოს</w:t>
      </w:r>
      <w:r w:rsidR="00CC4789" w:rsidRPr="00485E5A">
        <w:rPr>
          <w:rFonts w:ascii="Sylfaen" w:hAnsi="Sylfaen"/>
          <w:lang w:val="ka-GE"/>
        </w:rPr>
        <w:t xml:space="preserve"> </w:t>
      </w:r>
      <w:r w:rsidR="00CC4789" w:rsidRPr="00485E5A">
        <w:rPr>
          <w:rFonts w:ascii="Sylfaen" w:hAnsi="Sylfaen" w:cs="Sylfaen"/>
          <w:lang w:val="ka-GE"/>
        </w:rPr>
        <w:t>წინადადებების</w:t>
      </w:r>
      <w:r w:rsidR="00CC4789" w:rsidRPr="00485E5A">
        <w:rPr>
          <w:rFonts w:ascii="Sylfaen" w:hAnsi="Sylfaen"/>
          <w:lang w:val="ka-GE"/>
        </w:rPr>
        <w:t xml:space="preserve"> </w:t>
      </w:r>
      <w:r w:rsidR="00CC4789" w:rsidRPr="00485E5A">
        <w:rPr>
          <w:rFonts w:ascii="Sylfaen" w:hAnsi="Sylfaen" w:cs="Sylfaen"/>
          <w:lang w:val="ka-GE"/>
        </w:rPr>
        <w:t>მიღები</w:t>
      </w:r>
      <w:r w:rsidR="00CC4789" w:rsidRPr="00485E5A">
        <w:rPr>
          <w:rFonts w:ascii="Sylfaen" w:hAnsi="Sylfaen"/>
          <w:lang w:val="ka-GE"/>
        </w:rPr>
        <w:t xml:space="preserve">ს თარიღიდან 30 </w:t>
      </w:r>
      <w:r w:rsidR="00CC4789" w:rsidRPr="00485E5A">
        <w:rPr>
          <w:rFonts w:ascii="AcadNusx" w:hAnsi="AcadNusx"/>
          <w:lang w:val="ka-GE"/>
        </w:rPr>
        <w:t>(</w:t>
      </w:r>
      <w:r w:rsidR="00CC4789" w:rsidRPr="00485E5A">
        <w:rPr>
          <w:rFonts w:ascii="Sylfaen" w:hAnsi="Sylfaen"/>
          <w:lang w:val="ka-GE"/>
        </w:rPr>
        <w:t>ოცდაათი</w:t>
      </w:r>
      <w:r w:rsidR="00CC4789" w:rsidRPr="00485E5A">
        <w:rPr>
          <w:rFonts w:ascii="AcadNusx" w:hAnsi="AcadNusx"/>
          <w:lang w:val="ka-GE"/>
        </w:rPr>
        <w:t>)</w:t>
      </w:r>
      <w:r w:rsidR="00CC4789" w:rsidRPr="00485E5A">
        <w:rPr>
          <w:rFonts w:ascii="Sylfaen" w:hAnsi="Sylfaen"/>
          <w:lang w:val="ka-GE"/>
        </w:rPr>
        <w:t xml:space="preserve"> კალენდარული დღის განმავლობაში.</w:t>
      </w:r>
    </w:p>
    <w:p w:rsidR="00E90A78" w:rsidRDefault="00867D36" w:rsidP="004B148B">
      <w:pPr>
        <w:spacing w:after="0" w:line="240" w:lineRule="auto"/>
        <w:jc w:val="both"/>
        <w:rPr>
          <w:rFonts w:ascii="Sylfaen" w:hAnsi="Sylfaen"/>
          <w:lang w:val="ka-GE"/>
        </w:rPr>
      </w:pPr>
      <w:r>
        <w:rPr>
          <w:rFonts w:ascii="Sylfaen" w:hAnsi="Sylfaen" w:cs="Sylfaen"/>
          <w:lang w:val="ka-GE"/>
        </w:rPr>
        <w:t>1.9</w:t>
      </w:r>
      <w:r w:rsidR="00E90A78" w:rsidRPr="00485E5A">
        <w:rPr>
          <w:rFonts w:ascii="Sylfaen" w:hAnsi="Sylfaen" w:cs="Sylfaen"/>
          <w:lang w:val="ka-GE"/>
        </w:rPr>
        <w:t xml:space="preserve">.4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00A111C6" w:rsidRPr="00485E5A">
        <w:rPr>
          <w:rFonts w:ascii="Sylfaen" w:hAnsi="Sylfaen" w:cs="Arial"/>
          <w:lang w:val="ka-GE"/>
        </w:rPr>
        <w:t xml:space="preserve"> </w:t>
      </w:r>
      <w:r w:rsidR="00CC4789" w:rsidRPr="00485E5A">
        <w:rPr>
          <w:rFonts w:ascii="Sylfaen" w:hAnsi="Sylfaen" w:cs="Sylfaen"/>
          <w:lang w:val="ka-GE"/>
        </w:rPr>
        <w:t>უფლებას</w:t>
      </w:r>
      <w:r w:rsidR="00CC4789" w:rsidRPr="00485E5A">
        <w:rPr>
          <w:rFonts w:ascii="Sylfaen" w:hAnsi="Sylfaen"/>
          <w:lang w:val="ka-GE"/>
        </w:rPr>
        <w:t xml:space="preserve"> </w:t>
      </w:r>
      <w:r w:rsidR="00CC4789" w:rsidRPr="00485E5A">
        <w:rPr>
          <w:rFonts w:ascii="Sylfaen" w:hAnsi="Sylfaen" w:cs="Sylfaen"/>
          <w:lang w:val="ka-GE"/>
        </w:rPr>
        <w:t>იტოვებს</w:t>
      </w:r>
      <w:r w:rsidR="00CC4789" w:rsidRPr="00485E5A">
        <w:rPr>
          <w:rFonts w:ascii="Sylfaen" w:hAnsi="Sylfaen"/>
          <w:lang w:val="ka-GE"/>
        </w:rPr>
        <w:t xml:space="preserve"> </w:t>
      </w:r>
      <w:r w:rsidR="00CC4789" w:rsidRPr="00485E5A">
        <w:rPr>
          <w:rFonts w:ascii="Sylfaen" w:hAnsi="Sylfaen" w:cs="Sylfaen"/>
          <w:lang w:val="ka-GE"/>
        </w:rPr>
        <w:t>თვითონ</w:t>
      </w:r>
      <w:r w:rsidR="00CC4789" w:rsidRPr="00485E5A">
        <w:rPr>
          <w:rFonts w:ascii="Sylfaen" w:hAnsi="Sylfaen"/>
          <w:lang w:val="ka-GE"/>
        </w:rPr>
        <w:t xml:space="preserve"> </w:t>
      </w:r>
      <w:r w:rsidR="00CC4789" w:rsidRPr="00485E5A">
        <w:rPr>
          <w:rFonts w:ascii="Sylfaen" w:hAnsi="Sylfaen" w:cs="Sylfaen"/>
          <w:lang w:val="ka-GE"/>
        </w:rPr>
        <w:t>განსაზღვროს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დასრულების</w:t>
      </w:r>
      <w:r w:rsidR="00CC4789" w:rsidRPr="00485E5A">
        <w:rPr>
          <w:rFonts w:ascii="Sylfaen" w:hAnsi="Sylfaen"/>
          <w:lang w:val="ka-GE"/>
        </w:rPr>
        <w:t xml:space="preserve"> </w:t>
      </w:r>
      <w:r w:rsidR="00CC4789" w:rsidRPr="00485E5A">
        <w:rPr>
          <w:rFonts w:ascii="Sylfaen" w:hAnsi="Sylfaen" w:cs="Sylfaen"/>
          <w:lang w:val="ka-GE"/>
        </w:rPr>
        <w:t>ვადა</w:t>
      </w:r>
      <w:r w:rsidR="00CC4789" w:rsidRPr="00485E5A">
        <w:rPr>
          <w:rFonts w:ascii="Sylfaen" w:hAnsi="Sylfaen"/>
          <w:lang w:val="ka-GE"/>
        </w:rPr>
        <w:t xml:space="preserve">, </w:t>
      </w:r>
      <w:r w:rsidR="00CC4789" w:rsidRPr="00485E5A">
        <w:rPr>
          <w:rFonts w:ascii="Sylfaen" w:hAnsi="Sylfaen" w:cs="Sylfaen"/>
          <w:lang w:val="ka-GE"/>
        </w:rPr>
        <w:t>შეცვალოს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პირობები</w:t>
      </w:r>
      <w:r w:rsidR="00CC4789" w:rsidRPr="00485E5A">
        <w:rPr>
          <w:rFonts w:ascii="Sylfaen" w:hAnsi="Sylfaen"/>
          <w:lang w:val="ka-GE"/>
        </w:rPr>
        <w:t xml:space="preserve">, </w:t>
      </w:r>
      <w:r w:rsidR="00CC4789" w:rsidRPr="00485E5A">
        <w:rPr>
          <w:rFonts w:ascii="Sylfaen" w:hAnsi="Sylfaen" w:cs="Sylfaen"/>
          <w:lang w:val="ka-GE"/>
        </w:rPr>
        <w:t>რასაც</w:t>
      </w:r>
      <w:r w:rsidR="00CC4789" w:rsidRPr="00485E5A">
        <w:rPr>
          <w:rFonts w:ascii="Sylfaen" w:hAnsi="Sylfaen"/>
          <w:lang w:val="ka-GE"/>
        </w:rPr>
        <w:t xml:space="preserve"> </w:t>
      </w:r>
      <w:r w:rsidR="00CC4789" w:rsidRPr="00485E5A">
        <w:rPr>
          <w:rFonts w:ascii="Sylfaen" w:hAnsi="Sylfaen" w:cs="Sylfaen"/>
          <w:lang w:val="ka-GE"/>
        </w:rPr>
        <w:t>დროულად</w:t>
      </w:r>
      <w:r w:rsidR="00CC4789" w:rsidRPr="00485E5A">
        <w:rPr>
          <w:rFonts w:ascii="Sylfaen" w:hAnsi="Sylfaen"/>
          <w:lang w:val="ka-GE"/>
        </w:rPr>
        <w:t xml:space="preserve"> </w:t>
      </w:r>
      <w:r w:rsidR="00CC4789" w:rsidRPr="00485E5A">
        <w:rPr>
          <w:rFonts w:ascii="Sylfaen" w:hAnsi="Sylfaen" w:cs="Sylfaen"/>
          <w:lang w:val="ka-GE"/>
        </w:rPr>
        <w:t>აცნობებს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მონაწილეებს</w:t>
      </w:r>
      <w:r w:rsidR="00CC4789" w:rsidRPr="00485E5A">
        <w:rPr>
          <w:rFonts w:ascii="Sylfaen" w:hAnsi="Sylfaen"/>
          <w:lang w:val="ka-GE"/>
        </w:rPr>
        <w:t xml:space="preserve">, </w:t>
      </w:r>
      <w:r w:rsidR="00CC4789" w:rsidRPr="00485E5A">
        <w:rPr>
          <w:rFonts w:ascii="Sylfaen" w:hAnsi="Sylfaen" w:cs="Sylfaen"/>
          <w:lang w:val="ka-GE"/>
        </w:rPr>
        <w:t>ან</w:t>
      </w:r>
      <w:r w:rsidR="00CC4789" w:rsidRPr="00485E5A">
        <w:rPr>
          <w:rFonts w:ascii="Sylfaen" w:hAnsi="Sylfaen"/>
          <w:lang w:val="ka-GE"/>
        </w:rPr>
        <w:t xml:space="preserve"> </w:t>
      </w:r>
      <w:r w:rsidR="00CC4789" w:rsidRPr="00485E5A">
        <w:rPr>
          <w:rFonts w:ascii="Sylfaen" w:hAnsi="Sylfaen" w:cs="Sylfaen"/>
          <w:lang w:val="ka-GE"/>
        </w:rPr>
        <w:t>შეწყვიტოს</w:t>
      </w:r>
      <w:r w:rsidR="00CC4789" w:rsidRPr="00485E5A">
        <w:rPr>
          <w:rFonts w:ascii="Sylfaen" w:hAnsi="Sylfaen"/>
          <w:lang w:val="ka-GE"/>
        </w:rPr>
        <w:t xml:space="preserve"> </w:t>
      </w:r>
      <w:r w:rsidR="00CC4789" w:rsidRPr="00485E5A">
        <w:rPr>
          <w:rFonts w:ascii="Sylfaen" w:hAnsi="Sylfaen" w:cs="Sylfaen"/>
          <w:lang w:val="ka-GE"/>
        </w:rPr>
        <w:t>ტენდერი</w:t>
      </w:r>
      <w:r w:rsidR="00CC4789" w:rsidRPr="00485E5A">
        <w:rPr>
          <w:rFonts w:ascii="Sylfaen" w:hAnsi="Sylfaen"/>
          <w:lang w:val="ka-GE"/>
        </w:rPr>
        <w:t xml:space="preserve"> </w:t>
      </w:r>
      <w:r w:rsidR="00CC4789" w:rsidRPr="00485E5A">
        <w:rPr>
          <w:rFonts w:ascii="Sylfaen" w:hAnsi="Sylfaen" w:cs="Sylfaen"/>
          <w:lang w:val="ka-GE"/>
        </w:rPr>
        <w:t>მისი</w:t>
      </w:r>
      <w:r w:rsidR="00CC4789" w:rsidRPr="00485E5A">
        <w:rPr>
          <w:rFonts w:ascii="Sylfaen" w:hAnsi="Sylfaen"/>
          <w:lang w:val="ka-GE"/>
        </w:rPr>
        <w:t xml:space="preserve"> </w:t>
      </w:r>
      <w:r w:rsidR="00CC4789" w:rsidRPr="00485E5A">
        <w:rPr>
          <w:rFonts w:ascii="Sylfaen" w:hAnsi="Sylfaen" w:cs="Sylfaen"/>
          <w:lang w:val="ka-GE"/>
        </w:rPr>
        <w:t>მიმდინარე</w:t>
      </w:r>
      <w:r w:rsidR="00CC4789" w:rsidRPr="00485E5A">
        <w:rPr>
          <w:rFonts w:ascii="Sylfaen" w:hAnsi="Sylfaen"/>
          <w:lang w:val="ka-GE"/>
        </w:rPr>
        <w:t>ობის ნებმისმიერ ეტაპზე.</w:t>
      </w:r>
    </w:p>
    <w:p w:rsidR="002C3F1E" w:rsidRPr="00485E5A"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485E5A">
        <w:rPr>
          <w:rFonts w:ascii="Sylfaen" w:hAnsi="Sylfaen" w:cs="Sylfaen"/>
          <w:lang w:val="ka-GE"/>
        </w:rPr>
        <w:t>შემსყიდველი (</w:t>
      </w:r>
      <w:r w:rsidR="00B56244" w:rsidRPr="00485E5A">
        <w:rPr>
          <w:rFonts w:ascii="Sylfaen" w:hAnsi="Sylfaen" w:cs="Sylfaen"/>
          <w:lang w:val="ka-GE"/>
        </w:rPr>
        <w:t>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Pr="00485E5A">
        <w:rPr>
          <w:rFonts w:ascii="Sylfaen" w:hAnsi="Sylfaen" w:cs="Arial"/>
          <w:lang w:val="ka-GE"/>
        </w:rPr>
        <w:t>)</w:t>
      </w:r>
      <w:r w:rsidR="00B56244" w:rsidRPr="00485E5A">
        <w:rPr>
          <w:rFonts w:ascii="Sylfaen" w:hAnsi="Sylfaen"/>
          <w:lang w:val="ka-GE"/>
        </w:rPr>
        <w:t xml:space="preserve"> </w:t>
      </w:r>
      <w:r w:rsidR="00CC4789" w:rsidRPr="00485E5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w:t>
      </w:r>
      <w:r w:rsidR="00CC4789" w:rsidRPr="00485E5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lastRenderedPageBreak/>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867D36" w:rsidP="004B148B">
      <w:pPr>
        <w:spacing w:after="0" w:line="360" w:lineRule="auto"/>
        <w:jc w:val="both"/>
        <w:rPr>
          <w:rFonts w:ascii="Sylfaen" w:hAnsi="Sylfaen"/>
          <w:b/>
          <w:lang w:val="ka-GE"/>
        </w:rPr>
      </w:pPr>
      <w:r>
        <w:rPr>
          <w:rFonts w:ascii="Sylfaen" w:hAnsi="Sylfaen"/>
          <w:b/>
          <w:lang w:val="ka-GE"/>
        </w:rPr>
        <w:t>1.10</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867D36">
        <w:rPr>
          <w:rFonts w:ascii="Sylfaen" w:hAnsi="Sylfaen"/>
          <w:lang w:val="ka-GE"/>
        </w:rPr>
        <w:t>.10</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867D36" w:rsidP="004B148B">
      <w:pPr>
        <w:spacing w:after="0" w:line="240" w:lineRule="auto"/>
        <w:rPr>
          <w:rFonts w:ascii="Sylfaen" w:hAnsi="Sylfaen"/>
          <w:lang w:val="ka-GE"/>
        </w:rPr>
      </w:pPr>
      <w:r>
        <w:rPr>
          <w:rFonts w:ascii="Sylfaen" w:hAnsi="Sylfaen"/>
          <w:lang w:val="ka-GE"/>
        </w:rPr>
        <w:t>1.10</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72602E">
        <w:fldChar w:fldCharType="begin"/>
      </w:r>
      <w:r w:rsidR="0072602E">
        <w:instrText xml:space="preserve"> HYPERLINK "http://www.tenders.ge" </w:instrText>
      </w:r>
      <w:r w:rsidR="0072602E">
        <w:fldChar w:fldCharType="separate"/>
      </w:r>
      <w:r w:rsidR="007E0304" w:rsidRPr="00485E5A">
        <w:rPr>
          <w:rStyle w:val="Hyperlink"/>
          <w:rFonts w:ascii="Sylfaen" w:hAnsi="Sylfaen"/>
          <w:lang w:val="ka-GE"/>
        </w:rPr>
        <w:t>www.tenders.ge</w:t>
      </w:r>
      <w:r w:rsidR="0072602E">
        <w:rPr>
          <w:rStyle w:val="Hyperlink"/>
          <w:rFonts w:ascii="Sylfaen" w:hAnsi="Sylfaen"/>
          <w:lang w:val="ka-GE"/>
        </w:rPr>
        <w:fldChar w:fldCharType="end"/>
      </w:r>
    </w:p>
    <w:p w:rsidR="007E0304" w:rsidRPr="00485E5A" w:rsidRDefault="00867D36" w:rsidP="004B148B">
      <w:pPr>
        <w:spacing w:after="0" w:line="240" w:lineRule="auto"/>
        <w:rPr>
          <w:rFonts w:ascii="Sylfaen" w:hAnsi="Sylfaen"/>
          <w:lang w:val="ka-GE"/>
        </w:rPr>
      </w:pPr>
      <w:r>
        <w:rPr>
          <w:rFonts w:ascii="Sylfaen" w:hAnsi="Sylfaen"/>
          <w:lang w:val="ka-GE"/>
        </w:rPr>
        <w:t>1.10</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41069551" r:id="rId10"/>
        </w:object>
      </w:r>
    </w:p>
    <w:p w:rsidR="000710CD" w:rsidRPr="00830757"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830757"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830757">
      <w:pPr>
        <w:spacing w:after="0" w:line="240" w:lineRule="auto"/>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830757">
      <w:pPr>
        <w:spacing w:after="0" w:line="240" w:lineRule="auto"/>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830757">
      <w:pPr>
        <w:spacing w:after="0" w:line="240" w:lineRule="auto"/>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830757">
      <w:pPr>
        <w:spacing w:after="0" w:line="240" w:lineRule="auto"/>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830757">
      <w:pPr>
        <w:spacing w:after="0" w:line="240" w:lineRule="auto"/>
        <w:jc w:val="both"/>
        <w:rPr>
          <w:rFonts w:ascii="Sylfaen" w:hAnsi="Sylfaen" w:cs="Sylfaen"/>
          <w:lang w:val="ka-GE"/>
        </w:rPr>
      </w:pPr>
    </w:p>
    <w:p w:rsidR="005E130F" w:rsidRPr="00485E5A" w:rsidRDefault="005E130F" w:rsidP="00830757">
      <w:pPr>
        <w:spacing w:after="0" w:line="240" w:lineRule="auto"/>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830757">
      <w:pPr>
        <w:spacing w:after="0" w:line="240" w:lineRule="auto"/>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0067333F" w:rsidRPr="00485E5A">
        <w:rPr>
          <w:rFonts w:ascii="Sylfaen" w:hAnsi="Sylfaen" w:cs="Sylfaen"/>
        </w:rPr>
        <w:t>საქართველო</w:t>
      </w:r>
      <w:proofErr w:type="spellEnd"/>
      <w:proofErr w:type="gram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A877D9" w:rsidRDefault="005E130F" w:rsidP="00830757">
      <w:pPr>
        <w:spacing w:after="0" w:line="240" w:lineRule="auto"/>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00A877D9" w:rsidRPr="008A698F">
          <w:rPr>
            <w:rStyle w:val="Hyperlink"/>
            <w:rFonts w:ascii="Sylfaen" w:hAnsi="Sylfaen"/>
          </w:rPr>
          <w:t>ikhvadagadze@gwp.ge</w:t>
        </w:r>
      </w:hyperlink>
      <w:r w:rsidR="00A877D9">
        <w:rPr>
          <w:rFonts w:ascii="Sylfaen" w:hAnsi="Sylfaen"/>
          <w:lang w:val="ka-GE"/>
        </w:rPr>
        <w:t xml:space="preserve"> </w:t>
      </w:r>
    </w:p>
    <w:p w:rsidR="005E130F" w:rsidRPr="00E37C5C" w:rsidRDefault="005E130F" w:rsidP="00830757">
      <w:pPr>
        <w:spacing w:after="0" w:line="240" w:lineRule="auto"/>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8F3" w:rsidRDefault="00F848F3" w:rsidP="007902EA">
      <w:pPr>
        <w:spacing w:after="0" w:line="240" w:lineRule="auto"/>
      </w:pPr>
      <w:r>
        <w:separator/>
      </w:r>
    </w:p>
  </w:endnote>
  <w:endnote w:type="continuationSeparator" w:id="0">
    <w:p w:rsidR="00F848F3" w:rsidRDefault="00F848F3"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03044A">
          <w:rPr>
            <w:noProof/>
          </w:rPr>
          <w:t>4</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8F3" w:rsidRDefault="00F848F3" w:rsidP="007902EA">
      <w:pPr>
        <w:spacing w:after="0" w:line="240" w:lineRule="auto"/>
      </w:pPr>
      <w:r>
        <w:separator/>
      </w:r>
    </w:p>
  </w:footnote>
  <w:footnote w:type="continuationSeparator" w:id="0">
    <w:p w:rsidR="00F848F3" w:rsidRDefault="00F848F3"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6A1E04"/>
    <w:multiLevelType w:val="hybridMultilevel"/>
    <w:tmpl w:val="43CAF99C"/>
    <w:lvl w:ilvl="0" w:tplc="D1FEB696">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4" w15:restartNumberingAfterBreak="0">
    <w:nsid w:val="79021489"/>
    <w:multiLevelType w:val="hybridMultilevel"/>
    <w:tmpl w:val="FD38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0"/>
  </w:num>
  <w:num w:numId="4">
    <w:abstractNumId w:val="11"/>
  </w:num>
  <w:num w:numId="5">
    <w:abstractNumId w:val="7"/>
  </w:num>
  <w:num w:numId="6">
    <w:abstractNumId w:val="1"/>
  </w:num>
  <w:num w:numId="7">
    <w:abstractNumId w:val="12"/>
  </w:num>
  <w:num w:numId="8">
    <w:abstractNumId w:val="3"/>
  </w:num>
  <w:num w:numId="9">
    <w:abstractNumId w:val="4"/>
  </w:num>
  <w:num w:numId="10">
    <w:abstractNumId w:val="8"/>
  </w:num>
  <w:num w:numId="11">
    <w:abstractNumId w:val="9"/>
  </w:num>
  <w:num w:numId="12">
    <w:abstractNumId w:val="5"/>
  </w:num>
  <w:num w:numId="13">
    <w:abstractNumId w:val="2"/>
  </w:num>
  <w:num w:numId="14">
    <w:abstractNumId w:val="14"/>
  </w:num>
  <w:num w:numId="15">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044A"/>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4308"/>
    <w:rsid w:val="000974B9"/>
    <w:rsid w:val="000A0D72"/>
    <w:rsid w:val="000A2C0D"/>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63AD"/>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2F30"/>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41408"/>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639A"/>
    <w:rsid w:val="003F370C"/>
    <w:rsid w:val="003F5521"/>
    <w:rsid w:val="003F699A"/>
    <w:rsid w:val="004021E5"/>
    <w:rsid w:val="0040587B"/>
    <w:rsid w:val="004072E3"/>
    <w:rsid w:val="00410EC6"/>
    <w:rsid w:val="00412480"/>
    <w:rsid w:val="0041258C"/>
    <w:rsid w:val="004147A6"/>
    <w:rsid w:val="004240C0"/>
    <w:rsid w:val="00430AF7"/>
    <w:rsid w:val="00431665"/>
    <w:rsid w:val="00431B3C"/>
    <w:rsid w:val="00434968"/>
    <w:rsid w:val="004375BF"/>
    <w:rsid w:val="00440A96"/>
    <w:rsid w:val="00442F86"/>
    <w:rsid w:val="004446E6"/>
    <w:rsid w:val="00444933"/>
    <w:rsid w:val="00446516"/>
    <w:rsid w:val="00452128"/>
    <w:rsid w:val="004533A4"/>
    <w:rsid w:val="004542E3"/>
    <w:rsid w:val="00457067"/>
    <w:rsid w:val="00462CA0"/>
    <w:rsid w:val="0046501B"/>
    <w:rsid w:val="004717AB"/>
    <w:rsid w:val="00472459"/>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1576"/>
    <w:rsid w:val="00623929"/>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4B84"/>
    <w:rsid w:val="007151B6"/>
    <w:rsid w:val="00715A5D"/>
    <w:rsid w:val="00716DCB"/>
    <w:rsid w:val="00717D5F"/>
    <w:rsid w:val="0072602E"/>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3C34"/>
    <w:rsid w:val="0081634F"/>
    <w:rsid w:val="00820874"/>
    <w:rsid w:val="00823902"/>
    <w:rsid w:val="008246F4"/>
    <w:rsid w:val="00824EDA"/>
    <w:rsid w:val="00830757"/>
    <w:rsid w:val="00831142"/>
    <w:rsid w:val="00833770"/>
    <w:rsid w:val="00835018"/>
    <w:rsid w:val="008353BD"/>
    <w:rsid w:val="0083614B"/>
    <w:rsid w:val="008367AE"/>
    <w:rsid w:val="008374C0"/>
    <w:rsid w:val="008401B6"/>
    <w:rsid w:val="00840BEC"/>
    <w:rsid w:val="008421EC"/>
    <w:rsid w:val="00843972"/>
    <w:rsid w:val="008473E6"/>
    <w:rsid w:val="008509EF"/>
    <w:rsid w:val="00860A3E"/>
    <w:rsid w:val="008647CD"/>
    <w:rsid w:val="00867825"/>
    <w:rsid w:val="00867D36"/>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2FE6"/>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9DC"/>
    <w:rsid w:val="00A877D9"/>
    <w:rsid w:val="00A935AC"/>
    <w:rsid w:val="00A96330"/>
    <w:rsid w:val="00AA0869"/>
    <w:rsid w:val="00AA19E9"/>
    <w:rsid w:val="00AA511B"/>
    <w:rsid w:val="00AA5CD6"/>
    <w:rsid w:val="00AB0B89"/>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205F"/>
    <w:rsid w:val="00BD4A3A"/>
    <w:rsid w:val="00BD5B91"/>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7D3"/>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26EB"/>
    <w:rsid w:val="00DB4255"/>
    <w:rsid w:val="00DB4D6B"/>
    <w:rsid w:val="00DB77E8"/>
    <w:rsid w:val="00DC2AA1"/>
    <w:rsid w:val="00DC4440"/>
    <w:rsid w:val="00DC6664"/>
    <w:rsid w:val="00DC6C3F"/>
    <w:rsid w:val="00DD1F94"/>
    <w:rsid w:val="00DE2CB5"/>
    <w:rsid w:val="00DE5016"/>
    <w:rsid w:val="00DE7ADB"/>
    <w:rsid w:val="00DF0E2A"/>
    <w:rsid w:val="00DF5F26"/>
    <w:rsid w:val="00DF7C26"/>
    <w:rsid w:val="00E00D0C"/>
    <w:rsid w:val="00E07E04"/>
    <w:rsid w:val="00E123C2"/>
    <w:rsid w:val="00E14853"/>
    <w:rsid w:val="00E14F91"/>
    <w:rsid w:val="00E173BD"/>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8F3"/>
    <w:rsid w:val="00F8495A"/>
    <w:rsid w:val="00F849B6"/>
    <w:rsid w:val="00F84B51"/>
    <w:rsid w:val="00F90B03"/>
    <w:rsid w:val="00F944F4"/>
    <w:rsid w:val="00FA41A9"/>
    <w:rsid w:val="00FA42EF"/>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F6444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53681371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2E929-315C-4221-B576-78E29A140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Pages>
  <Words>931</Words>
  <Characters>5310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91</cp:revision>
  <cp:lastPrinted>2015-07-27T06:36:00Z</cp:lastPrinted>
  <dcterms:created xsi:type="dcterms:W3CDTF">2021-10-22T05:18:00Z</dcterms:created>
  <dcterms:modified xsi:type="dcterms:W3CDTF">2023-03-23T05:39:00Z</dcterms:modified>
</cp:coreProperties>
</file>