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4811C8DE" w:rsidR="00A71E0B" w:rsidRDefault="00A02A8F" w:rsidP="00A71E0B">
      <w:pPr>
        <w:spacing w:after="0" w:line="240" w:lineRule="auto"/>
        <w:jc w:val="center"/>
        <w:rPr>
          <w:rFonts w:ascii="Sylfaen" w:hAnsi="Sylfaen" w:cs="Sylfaen"/>
          <w:b/>
          <w:lang w:val="ka-GE"/>
        </w:rPr>
      </w:pPr>
      <w:r>
        <w:rPr>
          <w:rFonts w:ascii="Sylfaen" w:hAnsi="Sylfaen" w:cs="Sylfaen"/>
          <w:b/>
          <w:lang w:val="ka-GE"/>
        </w:rPr>
        <w:t xml:space="preserve">შპს </w:t>
      </w:r>
      <w:proofErr w:type="spellStart"/>
      <w:r w:rsidR="00A8430F" w:rsidRPr="00A8430F">
        <w:rPr>
          <w:rFonts w:ascii="Sylfaen" w:hAnsi="Sylfaen" w:cs="Sylfaen"/>
          <w:b/>
        </w:rPr>
        <w:t>ჯორჯიან</w:t>
      </w:r>
      <w:proofErr w:type="spellEnd"/>
      <w:r w:rsidR="00A8430F" w:rsidRPr="00A8430F">
        <w:rPr>
          <w:rFonts w:ascii="Sylfaen" w:hAnsi="Sylfaen" w:cs="Sylfaen"/>
          <w:b/>
        </w:rPr>
        <w:t xml:space="preserve">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A8430F">
        <w:rPr>
          <w:rFonts w:ascii="Sylfaen" w:hAnsi="Sylfaen" w:cs="Sylfaen"/>
          <w:b/>
        </w:rPr>
        <w:t xml:space="preserve"> </w:t>
      </w:r>
      <w:r>
        <w:rPr>
          <w:rFonts w:ascii="Sylfaen" w:hAnsi="Sylfaen" w:cs="Sylfaen"/>
          <w:b/>
          <w:lang w:val="ka-GE"/>
        </w:rPr>
        <w:t xml:space="preserve">და შპს რუსთავის წყალი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7E7DC1A2" w:rsidR="00BC3ECD" w:rsidRDefault="00205D2E" w:rsidP="00BC3ECD">
      <w:pPr>
        <w:spacing w:after="0" w:line="240" w:lineRule="auto"/>
        <w:jc w:val="center"/>
        <w:rPr>
          <w:rFonts w:ascii="Sylfaen" w:hAnsi="Sylfaen" w:cs="Sylfaen"/>
          <w:b/>
          <w:lang w:val="ka-GE"/>
        </w:rPr>
      </w:pPr>
      <w:r>
        <w:rPr>
          <w:rFonts w:ascii="Sylfaen" w:hAnsi="Sylfaen" w:cs="Sylfaen"/>
          <w:b/>
          <w:lang w:val="ka-GE"/>
        </w:rPr>
        <w:t xml:space="preserve">ზაფხულის და </w:t>
      </w:r>
      <w:r w:rsidR="00A02A8F">
        <w:rPr>
          <w:rFonts w:ascii="Sylfaen" w:hAnsi="Sylfaen" w:cs="Sylfaen"/>
          <w:b/>
          <w:lang w:val="ka-GE"/>
        </w:rPr>
        <w:t>სპეც ტექნიკის</w:t>
      </w:r>
      <w:r>
        <w:rPr>
          <w:rFonts w:ascii="Sylfaen" w:hAnsi="Sylfaen" w:cs="Sylfaen"/>
          <w:b/>
          <w:lang w:val="ka-GE"/>
        </w:rPr>
        <w:t xml:space="preserve"> </w:t>
      </w:r>
      <w:r w:rsidR="0069457C">
        <w:rPr>
          <w:rFonts w:ascii="Sylfaen" w:hAnsi="Sylfaen" w:cs="Sylfaen"/>
          <w:b/>
          <w:lang w:val="ka-GE"/>
        </w:rPr>
        <w:t>საბურავების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A02A8F">
      <w:pPr>
        <w:spacing w:after="0" w:line="360" w:lineRule="auto"/>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F096261" w:rsidR="00CF79AD" w:rsidRDefault="00CF79AD"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77777777" w:rsidR="00340161" w:rsidRDefault="00D30223" w:rsidP="00191803">
      <w:pPr>
        <w:spacing w:line="240" w:lineRule="auto"/>
        <w:rPr>
          <w:rFonts w:ascii="Arial" w:hAnsi="Arial" w:cs="Arial"/>
        </w:rPr>
      </w:pPr>
      <w:r w:rsidRPr="00C27890">
        <w:rPr>
          <w:rFonts w:ascii="Sylfaen" w:hAnsi="Sylfaen" w:cs="Sylfaen"/>
          <w:lang w:val="ka-GE"/>
        </w:rPr>
        <w:lastRenderedPageBreak/>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179EEA1B" w14:textId="3761F12E" w:rsidR="00340161" w:rsidRPr="001846C4" w:rsidRDefault="00340161" w:rsidP="00191803">
      <w:pPr>
        <w:spacing w:line="240" w:lineRule="auto"/>
        <w:rPr>
          <w:rFonts w:ascii="Sylfaen" w:hAnsi="Sylfaen" w:cs="Arial"/>
          <w:lang w:val="ka-GE"/>
        </w:rPr>
      </w:pPr>
      <w:r>
        <w:rPr>
          <w:rFonts w:ascii="Sylfaen" w:hAnsi="Sylfaen" w:cs="Arial"/>
          <w:lang w:val="ka-GE"/>
        </w:rPr>
        <w:t xml:space="preserve">შპს </w:t>
      </w:r>
      <w:r w:rsidR="001846C4">
        <w:rPr>
          <w:rFonts w:ascii="Sylfaen" w:hAnsi="Sylfaen" w:cs="Arial"/>
          <w:lang w:val="ka-GE"/>
        </w:rPr>
        <w:t>„</w:t>
      </w:r>
      <w:r>
        <w:rPr>
          <w:rFonts w:ascii="Sylfaen" w:hAnsi="Sylfaen" w:cs="Arial"/>
          <w:lang w:val="ka-GE"/>
        </w:rPr>
        <w:t>რუსთავის წყალი</w:t>
      </w:r>
      <w:r w:rsidR="001846C4">
        <w:rPr>
          <w:rFonts w:ascii="Sylfaen" w:hAnsi="Sylfaen" w:cs="Arial"/>
          <w:lang w:val="ka-GE"/>
        </w:rPr>
        <w:t>“ (</w:t>
      </w:r>
      <w:r w:rsidR="001846C4">
        <w:rPr>
          <w:rFonts w:ascii="Sylfaen" w:hAnsi="Sylfaen" w:cs="Arial"/>
        </w:rPr>
        <w:t xml:space="preserve">RWC, </w:t>
      </w:r>
      <w:r w:rsidR="001846C4">
        <w:rPr>
          <w:rFonts w:ascii="Sylfaen" w:hAnsi="Sylfaen" w:cs="Arial"/>
          <w:lang w:val="ka-GE"/>
        </w:rPr>
        <w:t>ს/ნ 216323351)</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7C7FE35C" w:rsidR="000353F8" w:rsidRDefault="00205D2E" w:rsidP="000353F8">
      <w:pPr>
        <w:spacing w:after="0" w:line="240" w:lineRule="auto"/>
        <w:jc w:val="both"/>
        <w:rPr>
          <w:rFonts w:ascii="Sylfaen" w:hAnsi="Sylfaen" w:cs="Sylfaen"/>
          <w:b/>
          <w:bCs/>
        </w:rPr>
      </w:pPr>
      <w:r>
        <w:rPr>
          <w:rFonts w:ascii="Sylfaen" w:hAnsi="Sylfaen" w:cs="Sylfaen"/>
          <w:lang w:val="ka-GE"/>
        </w:rPr>
        <w:t xml:space="preserve">ზაფხულის და </w:t>
      </w:r>
      <w:r w:rsidR="00A02A8F">
        <w:rPr>
          <w:rFonts w:ascii="Sylfaen" w:hAnsi="Sylfaen" w:cs="Sylfaen"/>
          <w:lang w:val="ka-GE"/>
        </w:rPr>
        <w:t>სპეც ტექნიკის საბურავების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76DDA">
        <w:rPr>
          <w:rFonts w:ascii="Sylfaen" w:hAnsi="Sylfaen" w:cs="Sylfaen"/>
          <w:lang w:val="ka-GE"/>
        </w:rPr>
        <w:t xml:space="preserve"> განსაზღვრული  </w:t>
      </w:r>
      <w:r w:rsidR="00A11F8F" w:rsidRPr="00E37C5C">
        <w:rPr>
          <w:rFonts w:ascii="Sylfaen" w:hAnsi="Sylfaen" w:cs="Sylfaen"/>
          <w:lang w:val="ka-GE"/>
        </w:rPr>
        <w:t xml:space="preserve"> სავარაუდო წლიური მოცულობების შესაბამისად</w:t>
      </w:r>
      <w:r w:rsidR="000353F8" w:rsidRPr="00E37C5C">
        <w:rPr>
          <w:rFonts w:ascii="Sylfaen" w:hAnsi="Sylfaen" w:cs="Sylfaen"/>
          <w:b/>
          <w:bCs/>
        </w:rPr>
        <w:t>.</w:t>
      </w:r>
    </w:p>
    <w:p w14:paraId="7504A6B9" w14:textId="2A0A5D7B" w:rsidR="00745668" w:rsidRPr="00771D16"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9A49D5F" w14:textId="633E3B15" w:rsidR="00745668" w:rsidRPr="00DE110D" w:rsidRDefault="00A02A8F" w:rsidP="00A8430F">
      <w:pPr>
        <w:spacing w:after="0" w:line="240" w:lineRule="auto"/>
        <w:jc w:val="center"/>
        <w:rPr>
          <w:rFonts w:ascii="Sylfaen" w:hAnsi="Sylfaen" w:cs="Sylfaen"/>
          <w:b/>
          <w:bCs/>
          <w:lang w:val="ka-GE"/>
        </w:rPr>
      </w:pPr>
      <w:r>
        <w:rPr>
          <w:rFonts w:ascii="Sylfaen" w:hAnsi="Sylfaen" w:cs="Sylfaen"/>
          <w:b/>
          <w:bCs/>
          <w:lang w:val="ka-GE"/>
        </w:rPr>
        <w:object w:dxaOrig="1538" w:dyaOrig="994" w14:anchorId="656D8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9" o:title=""/>
          </v:shape>
          <o:OLEObject Type="Link" ProgID="Excel.Sheet.12" ShapeID="_x0000_i1029" DrawAspect="Icon" r:id="rId10" UpdateMode="Always">
            <o:LinkType>EnhancedMetaFile</o:LinkType>
            <o:LockedField>false</o:LockedField>
            <o:FieldCodes>\f 0</o:FieldCodes>
          </o:OLEObject>
        </w:object>
      </w:r>
    </w:p>
    <w:p w14:paraId="770C26CC" w14:textId="29946DA9" w:rsidR="000B1F3B" w:rsidRPr="00DE110D" w:rsidRDefault="000B1F3B" w:rsidP="000353F8">
      <w:pPr>
        <w:spacing w:after="0" w:line="240" w:lineRule="auto"/>
        <w:jc w:val="both"/>
        <w:rPr>
          <w:rFonts w:ascii="Sylfaen" w:hAnsi="Sylfaen" w:cs="Sylfaen"/>
          <w:b/>
          <w:bCs/>
          <w:lang w:val="ka-GE"/>
        </w:rPr>
      </w:pPr>
    </w:p>
    <w:p w14:paraId="3E3FBEF7" w14:textId="5A61E1FF" w:rsidR="000B1F3B" w:rsidRPr="001C6888"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წინამდებარე სატენდერო დოკუმენტაციით განსაზღვრული </w:t>
      </w:r>
      <w:r w:rsidR="0069457C">
        <w:rPr>
          <w:rFonts w:ascii="Sylfaen" w:hAnsi="Sylfaen" w:cs="Sylfaen"/>
          <w:b/>
          <w:bCs/>
          <w:lang w:val="ka-GE"/>
        </w:rPr>
        <w:t>რაოდენობა</w:t>
      </w:r>
      <w:r w:rsidRPr="001C6888">
        <w:rPr>
          <w:rFonts w:ascii="Sylfaen" w:hAnsi="Sylfaen" w:cs="Sylfaen"/>
          <w:b/>
          <w:bCs/>
          <w:lang w:val="ka-GE"/>
        </w:rPr>
        <w:t xml:space="preserve">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p>
    <w:p w14:paraId="73EADDF9" w14:textId="77777777"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288C60A9" w:rsidR="001B6A7C" w:rsidRDefault="00A02A8F" w:rsidP="004C617A">
      <w:pPr>
        <w:jc w:val="center"/>
        <w:rPr>
          <w:rFonts w:ascii="Sylfaen" w:hAnsi="Sylfaen" w:cs="Sylfaen"/>
          <w:color w:val="222222"/>
          <w:shd w:val="clear" w:color="auto" w:fill="FFFFFF"/>
          <w:lang w:val="ka-GE"/>
        </w:rPr>
      </w:pPr>
      <w:r>
        <w:rPr>
          <w:rFonts w:ascii="Sylfaen" w:hAnsi="Sylfaen" w:cs="Sylfaen"/>
          <w:b/>
          <w:bCs/>
          <w:lang w:val="ka-GE"/>
        </w:rPr>
        <w:object w:dxaOrig="1538" w:dyaOrig="994" w14:anchorId="23A914B6">
          <v:shape id="_x0000_i1031" type="#_x0000_t75" style="width:77.25pt;height:49.5pt" o:ole="">
            <v:imagedata r:id="rId9" o:title=""/>
          </v:shape>
          <o:OLEObject Type="Link" ProgID="Excel.Sheet.12" ShapeID="_x0000_i1031" DrawAspect="Icon" r:id="rId11" UpdateMode="Always">
            <o:LinkType>EnhancedMetaFile</o:LinkType>
            <o:LockedField>false</o:LockedField>
            <o:FieldCodes>\f 0</o:FieldCodes>
          </o:OLEObject>
        </w:object>
      </w:r>
      <w:hyperlink r:id="rId12" w:history="1"/>
    </w:p>
    <w:p w14:paraId="26399C84" w14:textId="4FF008FB" w:rsidR="001B6A7C" w:rsidRDefault="001B6A7C" w:rsidP="00F90B03">
      <w:pP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4E769B4A"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20</w:t>
      </w:r>
      <w:r w:rsidR="00A02A8F">
        <w:rPr>
          <w:rFonts w:ascii="Sylfaen" w:hAnsi="Sylfaen" w:cs="Sylfaen"/>
          <w:lang w:val="ka-GE"/>
        </w:rPr>
        <w:t>22</w:t>
      </w:r>
      <w:r>
        <w:rPr>
          <w:rFonts w:ascii="Sylfaen" w:hAnsi="Sylfaen" w:cs="Sylfaen"/>
          <w:lang w:val="ka-GE"/>
        </w:rPr>
        <w:t xml:space="preserve"> წლისა</w:t>
      </w:r>
      <w:r w:rsidR="00F56BB9">
        <w:rPr>
          <w:rFonts w:ascii="Sylfaen" w:hAnsi="Sylfaen" w:cs="Sylfaen"/>
          <w:lang w:val="ka-GE"/>
        </w:rPr>
        <w:t>;</w:t>
      </w:r>
    </w:p>
    <w:p w14:paraId="27FC09FD" w14:textId="434AE537" w:rsidR="0069457C" w:rsidRDefault="0069457C"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 იყოს ახალი. არ უნდა იყოს ნამყოფი ექსპლუატაციაში;</w:t>
      </w:r>
    </w:p>
    <w:p w14:paraId="7A266F7C" w14:textId="77777777" w:rsidR="0069457C" w:rsidRDefault="0004045F" w:rsidP="0069457C">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67921C0E" w14:textId="30EBAE9E" w:rsidR="0069457C" w:rsidRDefault="0069457C" w:rsidP="0069457C">
      <w:pPr>
        <w:pStyle w:val="ListParagraph"/>
        <w:numPr>
          <w:ilvl w:val="0"/>
          <w:numId w:val="37"/>
        </w:numPr>
        <w:rPr>
          <w:rFonts w:ascii="Sylfaen" w:hAnsi="Sylfaen" w:cs="Sylfaen"/>
          <w:lang w:val="ka-GE"/>
        </w:rPr>
      </w:pPr>
      <w:r w:rsidRPr="0069457C">
        <w:rPr>
          <w:rFonts w:ascii="Sylfaen" w:hAnsi="Sylfaen" w:cs="Sylfaen"/>
          <w:lang w:val="ka-GE"/>
        </w:rPr>
        <w:t xml:space="preserve">პრედენტენს უნდა გააჩნდეს თბილისის მაშტაბით </w:t>
      </w:r>
      <w:r w:rsidR="008C615E">
        <w:rPr>
          <w:rFonts w:ascii="Sylfaen" w:hAnsi="Sylfaen" w:cs="Sylfaen"/>
          <w:lang w:val="ka-GE"/>
        </w:rPr>
        <w:t>მინიმუმ 1</w:t>
      </w:r>
      <w:r>
        <w:rPr>
          <w:rFonts w:ascii="Sylfaen" w:hAnsi="Sylfaen" w:cs="Sylfaen"/>
          <w:lang w:val="ka-GE"/>
        </w:rPr>
        <w:t xml:space="preserve"> სერვის ცენტრი.</w:t>
      </w:r>
      <w:r w:rsidRPr="0069457C">
        <w:rPr>
          <w:rFonts w:ascii="Sylfaen" w:hAnsi="Sylfaen" w:cs="Sylfaen"/>
          <w:lang w:val="ka-GE"/>
        </w:rPr>
        <w:t xml:space="preserve"> </w:t>
      </w:r>
    </w:p>
    <w:p w14:paraId="2626BBD0" w14:textId="773EA124" w:rsidR="0077186C" w:rsidRDefault="0069457C" w:rsidP="0077186C">
      <w:pPr>
        <w:pStyle w:val="ListParagraph"/>
        <w:rPr>
          <w:rFonts w:ascii="Sylfaen" w:hAnsi="Sylfaen" w:cs="Sylfaen"/>
          <w:lang w:val="ka-GE"/>
        </w:rPr>
      </w:pPr>
      <w:r>
        <w:rPr>
          <w:rFonts w:ascii="Sylfaen" w:hAnsi="Sylfaen" w:cs="Sylfaen"/>
          <w:lang w:val="ka-GE"/>
        </w:rPr>
        <w:t xml:space="preserve">დიღმის ან დიდუბის ტერიტორიაზე არსებული სერვის ცენტრები </w:t>
      </w:r>
      <w:r w:rsidR="0077186C">
        <w:rPr>
          <w:rFonts w:ascii="Sylfaen" w:hAnsi="Sylfaen" w:cs="Sylfaen"/>
          <w:lang w:val="ka-GE"/>
        </w:rPr>
        <w:t>ჩაითვლება პრიორეტეტულად;</w:t>
      </w:r>
    </w:p>
    <w:p w14:paraId="3940F519" w14:textId="4D1CC16D" w:rsidR="0077186C" w:rsidRDefault="00A02A8F" w:rsidP="0077186C">
      <w:pPr>
        <w:pStyle w:val="ListParagraph"/>
        <w:numPr>
          <w:ilvl w:val="0"/>
          <w:numId w:val="37"/>
        </w:numPr>
        <w:rPr>
          <w:rFonts w:ascii="Sylfaen" w:hAnsi="Sylfaen" w:cs="Sylfaen"/>
          <w:lang w:val="ka-GE"/>
        </w:rPr>
      </w:pPr>
      <w:r>
        <w:rPr>
          <w:rFonts w:ascii="Sylfaen" w:hAnsi="Sylfaen" w:cs="Sylfaen"/>
          <w:lang w:val="ka-GE"/>
        </w:rPr>
        <w:t xml:space="preserve">მსუბუქი და </w:t>
      </w:r>
      <w:r>
        <w:rPr>
          <w:rFonts w:ascii="Sylfaen" w:hAnsi="Sylfaen" w:cs="Sylfaen"/>
        </w:rPr>
        <w:t xml:space="preserve">SUV </w:t>
      </w:r>
      <w:r>
        <w:rPr>
          <w:rFonts w:ascii="Sylfaen" w:hAnsi="Sylfaen" w:cs="Sylfaen"/>
          <w:lang w:val="ka-GE"/>
        </w:rPr>
        <w:t xml:space="preserve">ტიპის </w:t>
      </w:r>
      <w:r w:rsidR="0077186C" w:rsidRPr="0077186C">
        <w:rPr>
          <w:rFonts w:ascii="Sylfaen" w:hAnsi="Sylfaen" w:cs="Sylfaen"/>
          <w:lang w:val="ka-GE"/>
        </w:rPr>
        <w:t xml:space="preserve">საბურავის ღირებულებაში უნდა შედიოდეს საბურავის </w:t>
      </w:r>
      <w:r w:rsidR="0077186C">
        <w:rPr>
          <w:rFonts w:ascii="Sylfaen" w:hAnsi="Sylfaen" w:cs="Sylfaen"/>
          <w:lang w:val="ka-GE"/>
        </w:rPr>
        <w:t>პირველადი ბალანსირება - მონტაჟის ღირებულება;</w:t>
      </w:r>
    </w:p>
    <w:p w14:paraId="6335543A" w14:textId="53648C22" w:rsidR="00A02A8F" w:rsidRDefault="00A02A8F" w:rsidP="0077186C">
      <w:pPr>
        <w:pStyle w:val="ListParagraph"/>
        <w:numPr>
          <w:ilvl w:val="0"/>
          <w:numId w:val="37"/>
        </w:numPr>
        <w:rPr>
          <w:rFonts w:ascii="Sylfaen" w:hAnsi="Sylfaen" w:cs="Sylfaen"/>
          <w:lang w:val="ka-GE"/>
        </w:rPr>
      </w:pPr>
      <w:r>
        <w:rPr>
          <w:rFonts w:ascii="Sylfaen" w:hAnsi="Sylfaen" w:cs="Sylfaen"/>
          <w:lang w:val="ka-GE"/>
        </w:rPr>
        <w:t>სატვირთო და ექსკავატორების საბურავების ფასები წარმოდგენილი უნდა იყოს მონტაჟის გარეშე</w:t>
      </w:r>
    </w:p>
    <w:p w14:paraId="63F4419D" w14:textId="0A9FC39E" w:rsidR="000D706B" w:rsidRDefault="000D706B" w:rsidP="000D706B">
      <w:pPr>
        <w:pStyle w:val="ListParagraph"/>
        <w:numPr>
          <w:ilvl w:val="0"/>
          <w:numId w:val="37"/>
        </w:numPr>
        <w:rPr>
          <w:rFonts w:ascii="Sylfaen" w:hAnsi="Sylfaen" w:cs="Sylfaen"/>
          <w:lang w:val="ka-GE"/>
        </w:rPr>
      </w:pPr>
      <w:r>
        <w:rPr>
          <w:rFonts w:ascii="Sylfaen" w:hAnsi="Sylfaen" w:cs="Sylfaen"/>
          <w:lang w:val="ka-GE"/>
        </w:rPr>
        <w:lastRenderedPageBreak/>
        <w:t xml:space="preserve">მიწოდებული „საქონლის“ </w:t>
      </w:r>
      <w:r w:rsidRPr="000D706B">
        <w:rPr>
          <w:rFonts w:ascii="Sylfaen" w:hAnsi="Sylfaen" w:cs="Sylfaen"/>
          <w:lang w:val="ka-GE"/>
        </w:rPr>
        <w:t>მწარმოებელს უნდა გააჩნდეს ECE ევროპის ეკონომიკური სერთიფიკატი;</w:t>
      </w:r>
    </w:p>
    <w:p w14:paraId="2E204151" w14:textId="7B00C843" w:rsidR="00205D2E" w:rsidRDefault="00205D2E" w:rsidP="000D706B">
      <w:pPr>
        <w:pStyle w:val="ListParagraph"/>
        <w:numPr>
          <w:ilvl w:val="0"/>
          <w:numId w:val="37"/>
        </w:numPr>
        <w:rPr>
          <w:rFonts w:ascii="Sylfaen" w:hAnsi="Sylfaen" w:cs="Sylfaen"/>
          <w:lang w:val="ka-GE"/>
        </w:rPr>
      </w:pPr>
      <w:r>
        <w:rPr>
          <w:rFonts w:ascii="Sylfaen" w:hAnsi="Sylfaen" w:cs="Sylfaen"/>
          <w:lang w:val="ka-GE"/>
        </w:rPr>
        <w:t>საბურავზე უნდა ვრცელდებოდეს საგარანტიო 12 თვე;</w:t>
      </w:r>
    </w:p>
    <w:p w14:paraId="680F9BB0" w14:textId="6CB9ECDE" w:rsidR="00F66041" w:rsidRPr="0077186C" w:rsidRDefault="00F66041" w:rsidP="000D706B">
      <w:pPr>
        <w:pStyle w:val="ListParagraph"/>
        <w:numPr>
          <w:ilvl w:val="0"/>
          <w:numId w:val="37"/>
        </w:numPr>
        <w:rPr>
          <w:rFonts w:ascii="Sylfaen" w:hAnsi="Sylfaen" w:cs="Sylfaen"/>
          <w:lang w:val="ka-GE"/>
        </w:rPr>
      </w:pPr>
      <w:r>
        <w:rPr>
          <w:rFonts w:ascii="Sylfaen" w:hAnsi="Sylfaen" w:cs="Sylfaen"/>
          <w:lang w:val="ka-GE"/>
        </w:rPr>
        <w:t xml:space="preserve">პრეტედენტს დანართ </w:t>
      </w:r>
      <w:r>
        <w:rPr>
          <w:rFonts w:ascii="Sylfaen" w:hAnsi="Sylfaen" w:cs="Sylfaen"/>
        </w:rPr>
        <w:t>N1-</w:t>
      </w:r>
      <w:r>
        <w:rPr>
          <w:rFonts w:ascii="Sylfaen" w:hAnsi="Sylfaen" w:cs="Sylfaen"/>
          <w:lang w:val="ka-GE"/>
        </w:rPr>
        <w:t xml:space="preserve">ში მოცემული </w:t>
      </w:r>
      <w:r w:rsidR="00A02A8F">
        <w:rPr>
          <w:rFonts w:ascii="Sylfaen" w:hAnsi="Sylfaen" w:cs="Sylfaen"/>
          <w:lang w:val="ka-GE"/>
        </w:rPr>
        <w:t xml:space="preserve">მსუბუქი და </w:t>
      </w:r>
      <w:r w:rsidR="00A02A8F">
        <w:rPr>
          <w:rFonts w:ascii="Sylfaen" w:hAnsi="Sylfaen" w:cs="Sylfaen"/>
        </w:rPr>
        <w:t xml:space="preserve">SUV </w:t>
      </w:r>
      <w:r w:rsidR="00A02A8F">
        <w:rPr>
          <w:rFonts w:ascii="Sylfaen" w:hAnsi="Sylfaen" w:cs="Sylfaen"/>
          <w:lang w:val="ka-GE"/>
        </w:rPr>
        <w:t xml:space="preserve">ტიპის </w:t>
      </w:r>
      <w:r>
        <w:rPr>
          <w:rFonts w:ascii="Sylfaen" w:hAnsi="Sylfaen" w:cs="Sylfaen"/>
          <w:lang w:val="ka-GE"/>
        </w:rPr>
        <w:t xml:space="preserve">საბურავები, სამონტაჟოდ მზად უნდა ჰქონდეს არაუგვიანეს </w:t>
      </w:r>
      <w:r w:rsidR="00A02A8F">
        <w:rPr>
          <w:rFonts w:ascii="Sylfaen" w:hAnsi="Sylfaen" w:cs="Sylfaen"/>
          <w:lang w:val="ka-GE"/>
        </w:rPr>
        <w:t>20</w:t>
      </w:r>
      <w:r>
        <w:rPr>
          <w:rFonts w:ascii="Sylfaen" w:hAnsi="Sylfaen" w:cs="Sylfaen"/>
          <w:lang w:val="ka-GE"/>
        </w:rPr>
        <w:t xml:space="preserve"> </w:t>
      </w:r>
      <w:r w:rsidR="00A02A8F">
        <w:rPr>
          <w:rFonts w:ascii="Sylfaen" w:hAnsi="Sylfaen" w:cs="Sylfaen"/>
          <w:lang w:val="ka-GE"/>
        </w:rPr>
        <w:t>აპრილისა;</w:t>
      </w:r>
    </w:p>
    <w:p w14:paraId="798B0285" w14:textId="77777777" w:rsidR="0004045F" w:rsidRPr="0004045F" w:rsidRDefault="0004045F" w:rsidP="0004045F">
      <w:pPr>
        <w:pStyle w:val="ListParagraph"/>
        <w:rPr>
          <w:rFonts w:ascii="Sylfaen" w:hAnsi="Sylfaen" w:cs="Sylfaen"/>
          <w:lang w:val="ka-GE"/>
        </w:rPr>
      </w:pPr>
    </w:p>
    <w:p w14:paraId="3078897A" w14:textId="5B16A5EA" w:rsidR="00D6114D" w:rsidRPr="001B6A7C" w:rsidRDefault="00D6114D" w:rsidP="0004045F">
      <w:pPr>
        <w:rPr>
          <w:rFonts w:ascii="Sylfaen" w:hAnsi="Sylfaen" w:cs="Sylfaen"/>
          <w:lang w:val="ka-GE"/>
        </w:rPr>
      </w:pPr>
      <w:r w:rsidRPr="00D6114D">
        <w:rPr>
          <w:rFonts w:ascii="Sylfaen" w:hAnsi="Sylfaen" w:cs="Sylfaen"/>
          <w:lang w:val="ka-GE"/>
        </w:rPr>
        <w:t xml:space="preserve"> </w:t>
      </w:r>
    </w:p>
    <w:p w14:paraId="5FEF6B21" w14:textId="2E67E336"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w:t>
      </w:r>
      <w:r w:rsidR="005940C1">
        <w:rPr>
          <w:rFonts w:ascii="Sylfaen" w:hAnsi="Sylfaen"/>
          <w:b/>
          <w:lang w:val="ka-GE"/>
        </w:rPr>
        <w:t xml:space="preserve"> მოქმედების</w:t>
      </w:r>
      <w:r w:rsidR="003657A5" w:rsidRPr="00E37C5C">
        <w:rPr>
          <w:rFonts w:ascii="Sylfaen" w:hAnsi="Sylfaen"/>
          <w:b/>
          <w:lang w:val="ka-GE"/>
        </w:rPr>
        <w:t xml:space="preserve"> ვადა</w:t>
      </w:r>
    </w:p>
    <w:p w14:paraId="04F868F3" w14:textId="5A7EEA85" w:rsidR="001C6888" w:rsidRDefault="00A02A8F" w:rsidP="00FB230D">
      <w:pPr>
        <w:rPr>
          <w:rFonts w:ascii="Sylfaen" w:hAnsi="Sylfaen" w:cs="Sylfaen"/>
          <w:lang w:val="ka-GE"/>
        </w:rPr>
      </w:pPr>
      <w:r>
        <w:rPr>
          <w:rFonts w:ascii="Sylfaen" w:hAnsi="Sylfaen" w:cs="Sylfaen"/>
          <w:lang w:val="ka-GE"/>
        </w:rPr>
        <w:t xml:space="preserve">- მსუბუქი და </w:t>
      </w:r>
      <w:r>
        <w:rPr>
          <w:rFonts w:ascii="Sylfaen" w:hAnsi="Sylfaen" w:cs="Sylfaen"/>
        </w:rPr>
        <w:t xml:space="preserve">SUV </w:t>
      </w:r>
      <w:r>
        <w:rPr>
          <w:rFonts w:ascii="Sylfaen" w:hAnsi="Sylfaen" w:cs="Sylfaen"/>
          <w:lang w:val="ka-GE"/>
        </w:rPr>
        <w:t xml:space="preserve">ტიპის საბურავები </w:t>
      </w:r>
      <w:r w:rsidR="003657A5" w:rsidRPr="00E37C5C">
        <w:rPr>
          <w:rFonts w:ascii="Sylfaen" w:hAnsi="Sylfaen" w:cs="Sylfaen"/>
          <w:lang w:val="ka-GE"/>
        </w:rPr>
        <w:t xml:space="preserve">ხელშეკრულების გაფორმებიდან </w:t>
      </w:r>
      <w:r>
        <w:rPr>
          <w:rFonts w:ascii="Sylfaen" w:hAnsi="Sylfaen" w:cs="Sylfaen"/>
          <w:lang w:val="ka-GE"/>
        </w:rPr>
        <w:t>მაქს 1</w:t>
      </w:r>
      <w:r w:rsidR="00E91201">
        <w:rPr>
          <w:rFonts w:ascii="Sylfaen" w:hAnsi="Sylfaen" w:cs="Sylfaen"/>
          <w:lang w:val="ka-GE"/>
        </w:rPr>
        <w:t xml:space="preserve"> კალენდარული თვის განმავლობაში </w:t>
      </w:r>
      <w:r w:rsidR="005940C1">
        <w:rPr>
          <w:rFonts w:ascii="Sylfaen" w:hAnsi="Sylfaen" w:cs="Sylfaen"/>
          <w:lang w:val="ka-GE"/>
        </w:rPr>
        <w:t>ეტაპობრივად</w:t>
      </w:r>
      <w:r>
        <w:rPr>
          <w:rFonts w:ascii="Sylfaen" w:hAnsi="Sylfaen" w:cs="Sylfaen"/>
          <w:lang w:val="ka-GE"/>
        </w:rPr>
        <w:t xml:space="preserve"> ან ერთიანად, მონტაჟის პერიოდის გათვალისწინებით</w:t>
      </w:r>
      <w:r w:rsidR="005940C1">
        <w:rPr>
          <w:rFonts w:ascii="Sylfaen" w:hAnsi="Sylfaen" w:cs="Sylfaen"/>
          <w:lang w:val="ka-GE"/>
        </w:rPr>
        <w:t>.</w:t>
      </w:r>
    </w:p>
    <w:p w14:paraId="0D4268DF" w14:textId="5CE4C060" w:rsidR="00A02A8F" w:rsidRDefault="00A02A8F" w:rsidP="00FB230D">
      <w:pPr>
        <w:rPr>
          <w:rFonts w:ascii="Sylfaen" w:hAnsi="Sylfaen" w:cs="Sylfaen"/>
          <w:lang w:val="ka-GE"/>
        </w:rPr>
      </w:pPr>
      <w:r>
        <w:rPr>
          <w:rFonts w:ascii="Sylfaen" w:hAnsi="Sylfaen" w:cs="Sylfaen"/>
          <w:lang w:val="ka-GE"/>
        </w:rPr>
        <w:t>- ექსკავატორის და სატვირთო ტექნიკის საბურავები ხელშეკრულების გაფორმებიდან 10 დღის ვადაში მოწოდება ქვემოთ მითითებულ მისამართებზე:</w:t>
      </w:r>
    </w:p>
    <w:p w14:paraId="4EB50EFF" w14:textId="12A50BC9" w:rsidR="00A02A8F" w:rsidRDefault="00A02A8F" w:rsidP="00FB230D">
      <w:pPr>
        <w:rPr>
          <w:rFonts w:ascii="Sylfaen" w:hAnsi="Sylfaen" w:cs="Sylfaen"/>
          <w:lang w:val="ka-GE"/>
        </w:rPr>
      </w:pPr>
      <w:r>
        <w:rPr>
          <w:rFonts w:ascii="Sylfaen" w:hAnsi="Sylfaen" w:cs="Sylfaen"/>
        </w:rPr>
        <w:t xml:space="preserve">GWP: </w:t>
      </w:r>
      <w:r>
        <w:rPr>
          <w:rFonts w:ascii="Sylfaen" w:hAnsi="Sylfaen" w:cs="Sylfaen"/>
          <w:lang w:val="ka-GE"/>
        </w:rPr>
        <w:t xml:space="preserve">1. </w:t>
      </w:r>
      <w:bookmarkStart w:id="0" w:name="_GoBack"/>
      <w:bookmarkEnd w:id="0"/>
      <w:r>
        <w:rPr>
          <w:rFonts w:ascii="Sylfaen" w:hAnsi="Sylfaen" w:cs="Sylfaen"/>
          <w:lang w:val="ka-GE"/>
        </w:rPr>
        <w:t>თბილისი, ფეიქრების 30.</w:t>
      </w:r>
    </w:p>
    <w:p w14:paraId="16823CAA" w14:textId="131E2DC1" w:rsidR="00A02A8F" w:rsidRPr="00A02A8F" w:rsidRDefault="00A02A8F" w:rsidP="00FB230D">
      <w:pPr>
        <w:rPr>
          <w:rFonts w:ascii="Sylfaen" w:hAnsi="Sylfaen" w:cs="Sylfaen"/>
          <w:lang w:val="ka-GE"/>
        </w:rPr>
      </w:pPr>
      <w:r>
        <w:rPr>
          <w:rFonts w:ascii="Sylfaen" w:hAnsi="Sylfaen" w:cs="Sylfaen"/>
        </w:rPr>
        <w:t xml:space="preserve">RWC: </w:t>
      </w:r>
      <w:r>
        <w:rPr>
          <w:rFonts w:ascii="Sylfaen" w:hAnsi="Sylfaen" w:cs="Sylfaen"/>
          <w:lang w:val="ka-GE"/>
        </w:rPr>
        <w:t>ქ. თბილისი, წმინდა ნინო 5.</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5F8843D0" w14:textId="2EB39CAB" w:rsidR="00DC454F" w:rsidRDefault="00771D16" w:rsidP="001760C2">
      <w:pPr>
        <w:rPr>
          <w:rFonts w:ascii="Sylfaen" w:hAnsi="Sylfaen" w:cs="Sylfaen"/>
          <w:lang w:val="ka-GE"/>
        </w:rPr>
      </w:pPr>
      <w:r>
        <w:rPr>
          <w:rFonts w:ascii="Sylfaen" w:hAnsi="Sylfaen" w:cs="Sylfaen"/>
          <w:lang w:val="ka-GE"/>
        </w:rPr>
        <w:t>ხელშეკრულებაში დაფიქსირებულ მისამართზე მიტანა ან/და</w:t>
      </w:r>
      <w:r w:rsidR="00B11F02">
        <w:rPr>
          <w:rFonts w:ascii="Sylfaen" w:hAnsi="Sylfaen" w:cs="Sylfaen"/>
          <w:lang w:val="ka-GE"/>
        </w:rPr>
        <w:t xml:space="preserve"> </w:t>
      </w:r>
      <w:r w:rsidR="0069457C">
        <w:rPr>
          <w:rFonts w:ascii="Sylfaen" w:hAnsi="Sylfaen" w:cs="Sylfaen"/>
          <w:lang w:val="ka-GE"/>
        </w:rPr>
        <w:t xml:space="preserve">გამყიდველის სერვის ცენტრში </w:t>
      </w:r>
      <w:r w:rsidR="000D706B">
        <w:rPr>
          <w:rFonts w:ascii="Sylfaen" w:hAnsi="Sylfaen" w:cs="Sylfaen"/>
          <w:lang w:val="ka-GE"/>
        </w:rPr>
        <w:t>საბურავის</w:t>
      </w:r>
      <w:r w:rsidR="0069457C">
        <w:rPr>
          <w:rFonts w:ascii="Sylfaen" w:hAnsi="Sylfaen" w:cs="Sylfaen"/>
          <w:lang w:val="ka-GE"/>
        </w:rPr>
        <w:t xml:space="preserve"> მონტაჟი</w:t>
      </w:r>
      <w:r w:rsidR="0004045F">
        <w:rPr>
          <w:rFonts w:ascii="Sylfaen" w:hAnsi="Sylfaen" w:cs="Sylfaen"/>
          <w:lang w:val="ka-GE"/>
        </w:rPr>
        <w:t>.</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D6114D" w:rsidRDefault="004056E4" w:rsidP="00D6114D">
      <w:pPr>
        <w:pStyle w:val="ListParagraph"/>
        <w:spacing w:after="0" w:line="240" w:lineRule="auto"/>
        <w:ind w:left="360"/>
        <w:rPr>
          <w:rFonts w:ascii="Sylfaen" w:hAnsi="Sylfaen" w:cs="Sylfaen"/>
          <w:lang w:val="ka-GE"/>
        </w:rPr>
      </w:pPr>
      <w:r w:rsidRPr="004056E4">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Pr>
          <w:rFonts w:ascii="Sylfaen" w:hAnsi="Sylfaen" w:cs="Sylfaen"/>
          <w:lang w:val="ka-GE"/>
        </w:rPr>
        <w:t>პროდუქციის</w:t>
      </w:r>
      <w:r w:rsidRPr="00D6114D">
        <w:rPr>
          <w:rFonts w:ascii="Sylfaen" w:hAnsi="Sylfaen" w:cs="Sylfaen"/>
          <w:lang w:val="ka-GE"/>
        </w:rPr>
        <w:t xml:space="preserve"> </w:t>
      </w:r>
      <w:r w:rsidR="00D6114D" w:rsidRPr="00D6114D">
        <w:rPr>
          <w:rFonts w:ascii="Sylfaen" w:hAnsi="Sylfaen" w:cs="Sylfaen"/>
          <w:lang w:val="ka-GE"/>
        </w:rPr>
        <w:t xml:space="preserve">ხარისხის დამადასტურებელი </w:t>
      </w:r>
      <w:r w:rsidR="009D7955">
        <w:rPr>
          <w:rFonts w:ascii="Sylfaen" w:hAnsi="Sylfaen" w:cs="Sylfaen"/>
          <w:lang w:val="ka-GE"/>
        </w:rPr>
        <w:t>დოკუმენტი.</w:t>
      </w:r>
      <w:r w:rsidR="00771D16">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lastRenderedPageBreak/>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71566A67" w14:textId="2AC52CFF" w:rsidR="0069457C" w:rsidRDefault="000D706B" w:rsidP="00DA7781">
      <w:pPr>
        <w:spacing w:before="240" w:after="160"/>
        <w:jc w:val="both"/>
        <w:rPr>
          <w:rFonts w:ascii="Sylfaen" w:hAnsi="Sylfaen"/>
          <w:lang w:val="ka-GE"/>
        </w:rPr>
      </w:pPr>
      <w:r>
        <w:rPr>
          <w:rFonts w:ascii="Sylfaen" w:hAnsi="Sylfaen"/>
          <w:lang w:val="ka-GE"/>
        </w:rPr>
        <w:t>5</w:t>
      </w:r>
      <w:r w:rsidR="0069457C">
        <w:rPr>
          <w:rFonts w:ascii="Sylfaen" w:hAnsi="Sylfaen"/>
          <w:lang w:val="ka-GE"/>
        </w:rPr>
        <w:t>. სერვის ცენტრ</w:t>
      </w:r>
      <w:r>
        <w:rPr>
          <w:rFonts w:ascii="Sylfaen" w:hAnsi="Sylfaen"/>
          <w:lang w:val="ka-GE"/>
        </w:rPr>
        <w:t>(ის/</w:t>
      </w:r>
      <w:r w:rsidR="0069457C">
        <w:rPr>
          <w:rFonts w:ascii="Sylfaen" w:hAnsi="Sylfaen"/>
          <w:lang w:val="ka-GE"/>
        </w:rPr>
        <w:t>ების</w:t>
      </w:r>
      <w:r>
        <w:rPr>
          <w:rFonts w:ascii="Sylfaen" w:hAnsi="Sylfaen"/>
          <w:lang w:val="ka-GE"/>
        </w:rPr>
        <w:t>)</w:t>
      </w:r>
      <w:r w:rsidR="0069457C">
        <w:rPr>
          <w:rFonts w:ascii="Sylfaen" w:hAnsi="Sylfaen"/>
          <w:lang w:val="ka-GE"/>
        </w:rPr>
        <w:t xml:space="preserve"> ზუსტი მისამართი (თუ თბილისის მაშტაბით ფლობს რამოდენიმეს, მაშინ დიღმის ან დიდუბის ტერიტორიაზე არსებული სერვის ცენტრის მისამართი</w:t>
      </w:r>
      <w:r>
        <w:rPr>
          <w:rFonts w:ascii="Sylfaen" w:hAnsi="Sylfaen"/>
          <w:lang w:val="ka-GE"/>
        </w:rPr>
        <w:t>;</w:t>
      </w:r>
      <w:r w:rsidR="0069457C">
        <w:rPr>
          <w:rFonts w:ascii="Sylfaen" w:hAnsi="Sylfaen"/>
          <w:lang w:val="ka-GE"/>
        </w:rPr>
        <w:t>)</w:t>
      </w:r>
    </w:p>
    <w:p w14:paraId="179EF6F8" w14:textId="3C345A89" w:rsidR="009D7955" w:rsidRDefault="000D706B" w:rsidP="00DA7781">
      <w:pPr>
        <w:spacing w:before="240" w:after="160"/>
        <w:jc w:val="both"/>
        <w:rPr>
          <w:rFonts w:ascii="Sylfaen" w:hAnsi="Sylfaen"/>
          <w:lang w:val="ka-GE"/>
        </w:rPr>
      </w:pPr>
      <w:r>
        <w:rPr>
          <w:rFonts w:ascii="Sylfaen" w:hAnsi="Sylfaen"/>
          <w:lang w:val="ka-GE"/>
        </w:rPr>
        <w:t>6</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71AFE108"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თითოეულ </w:t>
      </w:r>
      <w:r w:rsidR="001B6A7C">
        <w:rPr>
          <w:rFonts w:ascii="Sylfaen" w:hAnsi="Sylfaen"/>
          <w:lang w:val="ka-GE"/>
        </w:rPr>
        <w:t xml:space="preserve">შემსყიდველ </w:t>
      </w:r>
      <w:r w:rsidR="001B4A1E">
        <w:rPr>
          <w:rFonts w:ascii="Sylfaen" w:hAnsi="Sylfaen"/>
          <w:lang w:val="ka-GE"/>
        </w:rPr>
        <w:t xml:space="preserve">კომპანიაზე ცალ-ცალკე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lastRenderedPageBreak/>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bat.Document.DC" ShapeID="_x0000_i1027" DrawAspect="Icon" ObjectID="_1742291148"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8DDFD" w14:textId="77777777" w:rsidR="00F961FE" w:rsidRDefault="00F961FE" w:rsidP="007902EA">
      <w:pPr>
        <w:spacing w:after="0" w:line="240" w:lineRule="auto"/>
      </w:pPr>
      <w:r>
        <w:separator/>
      </w:r>
    </w:p>
  </w:endnote>
  <w:endnote w:type="continuationSeparator" w:id="0">
    <w:p w14:paraId="483139F2" w14:textId="77777777" w:rsidR="00F961FE" w:rsidRDefault="00F961FE"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40B56F0" w:rsidR="004A3BD8" w:rsidRDefault="004A3BD8">
        <w:pPr>
          <w:pStyle w:val="Footer"/>
          <w:jc w:val="right"/>
        </w:pPr>
        <w:r>
          <w:fldChar w:fldCharType="begin"/>
        </w:r>
        <w:r>
          <w:instrText xml:space="preserve"> PAGE   \* MERGEFORMAT </w:instrText>
        </w:r>
        <w:r>
          <w:fldChar w:fldCharType="separate"/>
        </w:r>
        <w:r w:rsidR="00A02A8F">
          <w:rPr>
            <w:noProof/>
          </w:rPr>
          <w:t>6</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550BE" w14:textId="77777777" w:rsidR="00F961FE" w:rsidRDefault="00F961FE" w:rsidP="007902EA">
      <w:pPr>
        <w:spacing w:after="0" w:line="240" w:lineRule="auto"/>
      </w:pPr>
      <w:r>
        <w:separator/>
      </w:r>
    </w:p>
  </w:footnote>
  <w:footnote w:type="continuationSeparator" w:id="0">
    <w:p w14:paraId="38A59548" w14:textId="77777777" w:rsidR="00F961FE" w:rsidRDefault="00F961FE"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 w:numId="3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10EC6"/>
    <w:rsid w:val="0041258C"/>
    <w:rsid w:val="004147A6"/>
    <w:rsid w:val="00430AF7"/>
    <w:rsid w:val="00431665"/>
    <w:rsid w:val="00431B3C"/>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2A8F"/>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961FE"/>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10;&#4304;&#4324;&#4334;&#4323;&#4314;&#4312;&#4321;%20&#4321;&#4304;&#4305;&#4323;&#4320;&#4304;&#4309;&#4308;&#4305;&#4312;&#4321;%20&#4328;&#4308;&#4321;&#4327;&#4312;&#4307;&#4309;&#4304;\Annex%201.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gsotkilava\Desktop\&#4310;&#4304;&#4324;&#4334;&#4323;&#4314;&#4312;&#4321;%20&#4321;&#4304;&#4305;&#4323;&#4320;&#4304;&#4309;&#4308;&#4305;&#4312;&#4321;%20&#4328;&#4308;&#4321;&#4327;&#4312;&#4307;&#4309;&#4304;\Annex%201.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B1A2A-CFA8-446E-8DC5-2A1277A9D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1051</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5</cp:revision>
  <cp:lastPrinted>2015-07-27T06:36:00Z</cp:lastPrinted>
  <dcterms:created xsi:type="dcterms:W3CDTF">2021-04-08T14:29:00Z</dcterms:created>
  <dcterms:modified xsi:type="dcterms:W3CDTF">2023-04-06T08:59:00Z</dcterms:modified>
</cp:coreProperties>
</file>