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79791AEB" w14:textId="65A5416E" w:rsidR="00BC3ECD" w:rsidRPr="005B0FD6" w:rsidRDefault="00B008AF" w:rsidP="00C145D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8534E9">
        <w:rPr>
          <w:rFonts w:ascii="Sylfaen" w:hAnsi="Sylfaen" w:cs="Sylfaen"/>
          <w:b/>
          <w:sz w:val="28"/>
          <w:lang w:val="ka-GE"/>
        </w:rPr>
        <w:t xml:space="preserve">8 ერთეულ </w:t>
      </w:r>
      <w:bookmarkStart w:id="0" w:name="_GoBack"/>
      <w:bookmarkEnd w:id="0"/>
      <w:r w:rsidR="00C145DB">
        <w:rPr>
          <w:rFonts w:ascii="Sylfaen" w:hAnsi="Sylfaen" w:cs="Sylfaen"/>
          <w:b/>
          <w:sz w:val="28"/>
        </w:rPr>
        <w:t>JCB 3CX-</w:t>
      </w:r>
      <w:r w:rsidR="00C145DB">
        <w:rPr>
          <w:rFonts w:ascii="Sylfaen" w:hAnsi="Sylfaen" w:cs="Sylfaen"/>
          <w:b/>
          <w:sz w:val="28"/>
          <w:lang w:val="ka-GE"/>
        </w:rPr>
        <w:t xml:space="preserve">ის მომსახურების და სათადარიგო ნაწილების </w:t>
      </w:r>
      <w:r w:rsidR="005B0FD6" w:rsidRPr="005B0FD6">
        <w:rPr>
          <w:rFonts w:ascii="Sylfaen" w:hAnsi="Sylfaen" w:cs="Sylfaen"/>
          <w:b/>
          <w:sz w:val="28"/>
          <w:lang w:val="ka-GE"/>
        </w:rPr>
        <w:t>შესყიდვა</w:t>
      </w:r>
      <w:r w:rsidR="005B0FD6">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617E43E" w:rsidR="000353F8" w:rsidRDefault="00C145DB" w:rsidP="000353F8">
      <w:pPr>
        <w:spacing w:after="0" w:line="240" w:lineRule="auto"/>
        <w:jc w:val="both"/>
        <w:rPr>
          <w:rFonts w:ascii="Sylfaen" w:hAnsi="Sylfaen" w:cs="Sylfaen"/>
          <w:b/>
          <w:bCs/>
        </w:rPr>
      </w:pPr>
      <w:r>
        <w:rPr>
          <w:rFonts w:ascii="Sylfaen" w:hAnsi="Sylfaen" w:cs="Sylfaen"/>
          <w:lang w:val="ka-GE"/>
        </w:rPr>
        <w:t xml:space="preserve">მომსახურების და </w:t>
      </w:r>
      <w:r w:rsidR="005B0FD6">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6F7C90A9" w14:textId="509ABE21" w:rsidR="00B008AF" w:rsidRPr="00C145DB" w:rsidRDefault="00C145DB" w:rsidP="00B008AF">
      <w:pPr>
        <w:spacing w:after="0" w:line="240" w:lineRule="auto"/>
        <w:jc w:val="center"/>
        <w:rPr>
          <w:rFonts w:ascii="Sylfaen" w:hAnsi="Sylfaen" w:cs="Sylfaen"/>
          <w:b/>
          <w:bCs/>
        </w:rPr>
      </w:pPr>
      <w:r>
        <w:rPr>
          <w:rFonts w:ascii="Sylfaen" w:hAnsi="Sylfaen" w:cs="Sylfaen"/>
          <w:b/>
          <w:bCs/>
          <w:lang w:val="ka-GE"/>
        </w:rPr>
        <w:object w:dxaOrig="1538" w:dyaOrig="994" w14:anchorId="5B7CE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2379EE7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 xml:space="preserve">შემოთავაზებული </w:t>
      </w:r>
      <w:r w:rsidR="00C145DB">
        <w:rPr>
          <w:rFonts w:ascii="Sylfaen" w:hAnsi="Sylfaen" w:cs="Sylfaen"/>
          <w:b/>
          <w:color w:val="222222"/>
          <w:u w:val="single"/>
          <w:shd w:val="clear" w:color="auto" w:fill="FFFFFF"/>
          <w:lang w:val="ka-GE"/>
        </w:rPr>
        <w:t xml:space="preserve">ნაწილის </w:t>
      </w:r>
      <w:r w:rsidRPr="005B0FD6">
        <w:rPr>
          <w:rFonts w:ascii="Sylfaen" w:hAnsi="Sylfaen" w:cs="Sylfaen"/>
          <w:b/>
          <w:color w:val="222222"/>
          <w:u w:val="single"/>
          <w:shd w:val="clear" w:color="auto" w:fill="FFFFFF"/>
          <w:lang w:val="ka-GE"/>
        </w:rPr>
        <w:t>ბრენდის დასახელება</w:t>
      </w:r>
    </w:p>
    <w:p w14:paraId="5A4DA769" w14:textId="67200613" w:rsidR="005B0FD6" w:rsidRDefault="00C145DB"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 xml:space="preserve">შემოთავაზებული ნაწილის </w:t>
      </w:r>
      <w:r w:rsidR="005B0FD6" w:rsidRPr="005B0FD6">
        <w:rPr>
          <w:rFonts w:ascii="Sylfaen" w:hAnsi="Sylfaen" w:cs="Sylfaen"/>
          <w:b/>
          <w:color w:val="222222"/>
          <w:u w:val="single"/>
          <w:shd w:val="clear" w:color="auto" w:fill="FFFFFF"/>
          <w:lang w:val="ka-GE"/>
        </w:rPr>
        <w:t>წარმოშობის ქვეყანა</w:t>
      </w:r>
    </w:p>
    <w:p w14:paraId="37B86F1F" w14:textId="264FCBAA" w:rsidR="005B0FD6" w:rsidRDefault="00C145DB"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მომსახურების და ნაწილის</w:t>
      </w:r>
      <w:r w:rsidR="005B0FD6" w:rsidRPr="005B0FD6">
        <w:rPr>
          <w:rFonts w:ascii="Sylfaen" w:hAnsi="Sylfaen" w:cs="Sylfaen"/>
          <w:b/>
          <w:color w:val="222222"/>
          <w:u w:val="single"/>
          <w:shd w:val="clear" w:color="auto" w:fill="FFFFFF"/>
          <w:lang w:val="ka-GE"/>
        </w:rPr>
        <w:t xml:space="preserve">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426C76E" w14:textId="6FBA563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5A8B2033" w14:textId="52252CAA" w:rsidR="00C145DB" w:rsidRDefault="00C145DB"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სამუშაოს შესრულების ვადა</w:t>
      </w:r>
    </w:p>
    <w:p w14:paraId="772F4D59" w14:textId="4F4E414D" w:rsidR="00D76DA9" w:rsidRDefault="00D76DA9"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სამუშაოს შესრულების მისამართი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2EDEC589" w14:textId="2CDE3B28"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 xml:space="preserve">პრეტედენტის მიერ შემოთავაზებული </w:t>
      </w:r>
      <w:r w:rsidR="00C145DB">
        <w:rPr>
          <w:rFonts w:ascii="Sylfaen" w:hAnsi="Sylfaen" w:cs="Sylfaen"/>
          <w:lang w:val="ka-GE"/>
        </w:rPr>
        <w:t>ნაწილი</w:t>
      </w:r>
      <w:r w:rsidRPr="005B0FD6">
        <w:rPr>
          <w:rFonts w:ascii="Sylfaen" w:hAnsi="Sylfaen" w:cs="Sylfaen"/>
          <w:lang w:val="ka-GE"/>
        </w:rPr>
        <w:t xml:space="preserve"> უნდა იყოს მაღალი ხარისხის და უ</w:t>
      </w:r>
      <w:r w:rsidR="00C145DB">
        <w:rPr>
          <w:rFonts w:ascii="Sylfaen" w:hAnsi="Sylfaen" w:cs="Sylfaen"/>
          <w:lang w:val="ka-GE"/>
        </w:rPr>
        <w:t>ნდა ვრცელდებოდეს მასზე მინიმუმ 6</w:t>
      </w:r>
      <w:r w:rsidRPr="005B0FD6">
        <w:rPr>
          <w:rFonts w:ascii="Sylfaen" w:hAnsi="Sylfaen" w:cs="Sylfaen"/>
          <w:lang w:val="ka-GE"/>
        </w:rPr>
        <w:t xml:space="preserve">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lastRenderedPageBreak/>
        <w:t>პრეტედენტის მიერ შემოთავაზებული პროდუქტი უნდა იყოს ახალი, არ უნდა იყოს ნამყოფი ექსპლუატაციაში</w:t>
      </w:r>
    </w:p>
    <w:p w14:paraId="3078897A" w14:textId="7D797CCC" w:rsidR="00D6114D" w:rsidRPr="00C145DB" w:rsidRDefault="005B0FD6" w:rsidP="00C145DB">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5FEF6B21" w14:textId="209FA39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 xml:space="preserve">საქონლის </w:t>
      </w:r>
      <w:r w:rsidR="00C145DB">
        <w:rPr>
          <w:rFonts w:ascii="Sylfaen" w:hAnsi="Sylfaen"/>
          <w:b/>
          <w:lang w:val="ka-GE"/>
        </w:rPr>
        <w:t xml:space="preserve">და მომსახურების </w:t>
      </w:r>
      <w:r w:rsidR="00E91201">
        <w:rPr>
          <w:rFonts w:ascii="Sylfaen" w:hAnsi="Sylfaen"/>
          <w:b/>
          <w:lang w:val="ka-GE"/>
        </w:rPr>
        <w:t>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CA4B2EB" w:rsidR="001C6888" w:rsidRPr="00685BD0" w:rsidRDefault="00C145DB" w:rsidP="00FB230D">
      <w:pPr>
        <w:rPr>
          <w:rFonts w:ascii="Sylfaen" w:hAnsi="Sylfaen" w:cs="Sylfaen"/>
          <w:lang w:val="ka-GE"/>
        </w:rPr>
      </w:pPr>
      <w:r>
        <w:rPr>
          <w:rFonts w:ascii="Sylfaen" w:hAnsi="Sylfaen" w:cs="Sylfaen"/>
          <w:lang w:val="ka-GE"/>
        </w:rPr>
        <w:t xml:space="preserve">პრეტედენტის მიერ უნდა მოხდეს </w:t>
      </w:r>
      <w:r w:rsidR="00657C79">
        <w:rPr>
          <w:rFonts w:ascii="Sylfaen" w:hAnsi="Sylfaen" w:cs="Sylfaen"/>
          <w:lang w:val="ka-GE"/>
        </w:rPr>
        <w:t xml:space="preserve">მომსახურების შესრულების ვადის და ადგილის </w:t>
      </w:r>
      <w:r>
        <w:rPr>
          <w:rFonts w:ascii="Sylfaen" w:hAnsi="Sylfaen" w:cs="Sylfaen"/>
          <w:lang w:val="ka-GE"/>
        </w:rPr>
        <w:t>დაფიქსირება დანართი N1-ში. სამუშაოს შესრულების მოკლე ვადებს მიენიჭება უპირატესობა.</w:t>
      </w:r>
      <w:r w:rsidR="00657C79">
        <w:rPr>
          <w:rFonts w:ascii="Sylfaen" w:hAnsi="Sylfaen" w:cs="Sylfaen"/>
          <w:lang w:val="ka-GE"/>
        </w:rPr>
        <w:t xml:space="preserve"> </w:t>
      </w:r>
    </w:p>
    <w:p w14:paraId="3D075171" w14:textId="384280F4" w:rsidR="00C145DB" w:rsidRDefault="00056A31" w:rsidP="00C145DB">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6A59E11D" w14:textId="50C68D28" w:rsidR="00C145DB" w:rsidRPr="00C145DB" w:rsidRDefault="00C145DB" w:rsidP="00C145DB">
      <w:pPr>
        <w:rPr>
          <w:rFonts w:ascii="Sylfaen" w:hAnsi="Sylfaen" w:cs="Sylfaen"/>
          <w:lang w:val="ka-GE"/>
        </w:rPr>
      </w:pPr>
      <w:r w:rsidRPr="00C145DB">
        <w:rPr>
          <w:rFonts w:ascii="Sylfaen" w:hAnsi="Sylfaen" w:cs="Sylfaen"/>
          <w:lang w:val="ka-GE"/>
        </w:rPr>
        <w:t>პრეტედენტის სერვის ბოქსი.</w:t>
      </w:r>
    </w:p>
    <w:p w14:paraId="32680214" w14:textId="2F8C8642"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w:t>
      </w:r>
      <w:r w:rsidRPr="00E37C5C">
        <w:rPr>
          <w:rFonts w:ascii="Sylfaen" w:hAnsi="Sylfaen"/>
          <w:lang w:val="ka-GE"/>
        </w:rPr>
        <w:lastRenderedPageBreak/>
        <w:t>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EA63AE1"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w:t>
      </w:r>
      <w:r w:rsidR="00657C79">
        <w:rPr>
          <w:rFonts w:ascii="Sylfaen" w:hAnsi="Sylfaen"/>
          <w:lang w:val="ka-GE"/>
        </w:rPr>
        <w:t>დერო პირობების გათვალისწინებით გამარჯვებულის გამოვლენიდან არაუგვიანეს 30 დღის ვადაში.</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47212675"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B5896" w14:textId="77777777" w:rsidR="003735EC" w:rsidRDefault="003735EC" w:rsidP="007902EA">
      <w:pPr>
        <w:spacing w:after="0" w:line="240" w:lineRule="auto"/>
      </w:pPr>
      <w:r>
        <w:separator/>
      </w:r>
    </w:p>
  </w:endnote>
  <w:endnote w:type="continuationSeparator" w:id="0">
    <w:p w14:paraId="5D892237" w14:textId="77777777" w:rsidR="003735EC" w:rsidRDefault="003735E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DB144AF" w:rsidR="004A3BD8" w:rsidRDefault="004A3BD8">
        <w:pPr>
          <w:pStyle w:val="Footer"/>
          <w:jc w:val="right"/>
        </w:pPr>
        <w:r>
          <w:fldChar w:fldCharType="begin"/>
        </w:r>
        <w:r>
          <w:instrText xml:space="preserve"> PAGE   \* MERGEFORMAT </w:instrText>
        </w:r>
        <w:r>
          <w:fldChar w:fldCharType="separate"/>
        </w:r>
        <w:r w:rsidR="008534E9">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3BAC4" w14:textId="77777777" w:rsidR="003735EC" w:rsidRDefault="003735EC" w:rsidP="007902EA">
      <w:pPr>
        <w:spacing w:after="0" w:line="240" w:lineRule="auto"/>
      </w:pPr>
      <w:r>
        <w:separator/>
      </w:r>
    </w:p>
  </w:footnote>
  <w:footnote w:type="continuationSeparator" w:id="0">
    <w:p w14:paraId="1F9A9818" w14:textId="77777777" w:rsidR="003735EC" w:rsidRDefault="003735E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35EC"/>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57C79"/>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534E9"/>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262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5DB"/>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4E1"/>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76DA9"/>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08;&#4325;&#4321;&#4313;&#4304;&#4309;&#4304;&#4322;&#4317;&#4320;&#4308;&#4305;&#4312;&#4321;%203CX-&#4312;&#4321;%20&#4315;&#4317;&#4315;&#4321;&#4304;&#4334;&#4323;&#4320;&#4308;&#4305;&#4304;&#4310;&#4308;%20(&#4315;&#4304;&#4321;&#4304;&#4314;&#4304;+&#4315;&#4317;&#4315;&#4321;&#4304;&#4334;&#4323;&#4320;&#4308;&#4305;&#4304;)\JCB%20&#4321;&#4304;&#4320;&#4308;&#4315;&#4317;&#4316;&#4322;&#4317;%20&#4308;&#4320;&#4311;&#4308;&#4323;&#4314;&#4308;&#4305;&#4312;%20-%20&#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119B4-AB0B-4ADC-AEAF-3117D236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17</cp:revision>
  <cp:lastPrinted>2015-07-27T06:36:00Z</cp:lastPrinted>
  <dcterms:created xsi:type="dcterms:W3CDTF">2021-04-08T14:29:00Z</dcterms:created>
  <dcterms:modified xsi:type="dcterms:W3CDTF">2023-06-02T08:05:00Z</dcterms:modified>
</cp:coreProperties>
</file>