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20853413"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proofErr w:type="spellStart"/>
      <w:r w:rsidR="00A8430F" w:rsidRPr="00A8430F">
        <w:rPr>
          <w:rFonts w:ascii="Sylfaen" w:hAnsi="Sylfaen" w:cs="Sylfaen"/>
          <w:b/>
        </w:rPr>
        <w:t>ჯორჯიან</w:t>
      </w:r>
      <w:proofErr w:type="spellEnd"/>
      <w:r w:rsidR="00A8430F" w:rsidRPr="00A8430F">
        <w:rPr>
          <w:rFonts w:ascii="Sylfaen" w:hAnsi="Sylfaen" w:cs="Sylfaen"/>
          <w:b/>
        </w:rPr>
        <w:t xml:space="preserve">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sidR="0025388E">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4FB43D08" w:rsidR="00BC3ECD" w:rsidRDefault="0025388E" w:rsidP="00BC3ECD">
      <w:pPr>
        <w:spacing w:after="0" w:line="240" w:lineRule="auto"/>
        <w:jc w:val="center"/>
        <w:rPr>
          <w:rFonts w:ascii="Sylfaen" w:hAnsi="Sylfaen" w:cs="Sylfaen"/>
          <w:b/>
          <w:lang w:val="ka-GE"/>
        </w:rPr>
      </w:pPr>
      <w:r>
        <w:rPr>
          <w:rFonts w:ascii="Sylfaen" w:hAnsi="Sylfaen" w:cs="Sylfaen"/>
          <w:b/>
          <w:lang w:val="ka-GE"/>
        </w:rPr>
        <w:t>საცხებ-საპოხი მასალის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42317D3" w:rsidR="000353F8" w:rsidRDefault="0025388E" w:rsidP="000353F8">
      <w:pPr>
        <w:spacing w:after="0" w:line="240" w:lineRule="auto"/>
        <w:jc w:val="both"/>
        <w:rPr>
          <w:rFonts w:ascii="Sylfaen" w:hAnsi="Sylfaen" w:cs="Sylfaen"/>
          <w:b/>
          <w:bCs/>
        </w:rPr>
      </w:pPr>
      <w:r>
        <w:rPr>
          <w:rFonts w:ascii="Sylfaen" w:hAnsi="Sylfaen" w:cs="Sylfaen"/>
          <w:lang w:val="ka-GE"/>
        </w:rPr>
        <w:t>საცხებ-საპოხი მასალის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78D3A4C1" w:rsidR="00B008AF" w:rsidRPr="00771D16" w:rsidRDefault="0050443F"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6A648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9" o:title=""/>
          </v:shape>
          <o:OLEObject Type="Link" ProgID="Excel.Sheet.12" ShapeID="_x0000_i1029"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5BFC46DF" w:rsidR="001B6A7C" w:rsidRDefault="0050443F" w:rsidP="004C617A">
      <w:pPr>
        <w:jc w:val="center"/>
        <w:rPr>
          <w:rFonts w:ascii="Sylfaen" w:hAnsi="Sylfaen" w:cs="Sylfaen"/>
          <w:color w:val="222222"/>
          <w:shd w:val="clear" w:color="auto" w:fill="FFFFFF"/>
          <w:lang w:val="ka-GE"/>
        </w:rPr>
      </w:pPr>
      <w:r>
        <w:object w:dxaOrig="1538" w:dyaOrig="994" w14:anchorId="7837C08F">
          <v:shape id="_x0000_i1031" type="#_x0000_t75" style="width:77.25pt;height:49.5pt" o:ole="">
            <v:imagedata r:id="rId11" o:title=""/>
          </v:shape>
          <o:OLEObject Type="Link" ProgID="Excel.Sheet.12" ShapeID="_x0000_i1031" DrawAspect="Icon" r:id="rId12" UpdateMode="Always">
            <o:LinkType>EnhancedMetaFile</o:LinkType>
            <o:LockedField>false</o:LockedField>
            <o:FieldCodes>\f 0</o:FieldCodes>
          </o:OLEObject>
        </w:object>
      </w:r>
      <w:hyperlink r:id="rId13"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122D631F"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w:t>
      </w:r>
      <w:r w:rsidR="00C523EB">
        <w:rPr>
          <w:rFonts w:ascii="Sylfaen" w:hAnsi="Sylfaen" w:cs="Sylfaen"/>
          <w:lang w:val="ka-GE"/>
        </w:rPr>
        <w:t>2022</w:t>
      </w:r>
      <w:r>
        <w:rPr>
          <w:rFonts w:ascii="Sylfaen" w:hAnsi="Sylfaen" w:cs="Sylfaen"/>
          <w:lang w:val="ka-GE"/>
        </w:rPr>
        <w:t xml:space="preserve"> წლისა</w:t>
      </w:r>
      <w:r w:rsidR="00F56BB9">
        <w:rPr>
          <w:rFonts w:ascii="Sylfaen" w:hAnsi="Sylfaen" w:cs="Sylfaen"/>
          <w:lang w:val="ka-GE"/>
        </w:rPr>
        <w:t>;</w:t>
      </w:r>
    </w:p>
    <w:p w14:paraId="3078897A" w14:textId="584CA226" w:rsidR="00D6114D" w:rsidRPr="0025388E"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10F3692A"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25388E">
        <w:rPr>
          <w:rFonts w:ascii="Sylfaen" w:hAnsi="Sylfaen" w:cs="Sylfaen"/>
          <w:lang w:val="ka-GE"/>
        </w:rPr>
        <w:t xml:space="preserve">არაუგვიანეს </w:t>
      </w:r>
      <w:r w:rsidR="0050443F">
        <w:rPr>
          <w:rFonts w:ascii="Sylfaen" w:hAnsi="Sylfaen" w:cs="Sylfaen"/>
          <w:lang w:val="ka-GE"/>
        </w:rPr>
        <w:t>7</w:t>
      </w:r>
      <w:bookmarkStart w:id="0" w:name="_GoBack"/>
      <w:bookmarkEnd w:id="0"/>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r w:rsidR="00407C82">
        <w:rPr>
          <w:rFonts w:ascii="Sylfaen" w:hAnsi="Sylfaen" w:cs="Sylfaen"/>
          <w:lang w:val="ka-GE"/>
        </w:rPr>
        <w:t>, დამკვეთის მოთხოვნის შესაბამისად</w:t>
      </w:r>
      <w:r w:rsidR="005940C1">
        <w:rPr>
          <w:rFonts w:ascii="Sylfaen" w:hAnsi="Sylfaen" w:cs="Sylfaen"/>
          <w:lang w:val="ka-GE"/>
        </w:rPr>
        <w:t>.</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377F00D6"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ქ. თიბლისი, ფეიქრების 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530FC694" w:rsidR="00D6114D" w:rsidRPr="00F57900" w:rsidRDefault="004056E4" w:rsidP="0025388E">
      <w:pPr>
        <w:spacing w:after="0" w:line="240" w:lineRule="auto"/>
        <w:rPr>
          <w:rFonts w:ascii="Sylfaen" w:hAnsi="Sylfaen" w:cs="Sylfaen"/>
        </w:rPr>
      </w:pPr>
      <w:r w:rsidRPr="0025388E">
        <w:rPr>
          <w:rFonts w:ascii="Sylfaen" w:hAnsi="Sylfaen" w:cs="Sylfaen"/>
          <w:lang w:val="ka-GE"/>
        </w:rPr>
        <w:lastRenderedPageBreak/>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F57900">
        <w:rPr>
          <w:rFonts w:ascii="Sylfaen" w:hAnsi="Sylfaen" w:cs="Sylfaen"/>
          <w:lang w:val="ka-GE"/>
        </w:rPr>
        <w:t>დოკუმენტი (</w:t>
      </w:r>
      <w:r w:rsidR="00F57900">
        <w:rPr>
          <w:rFonts w:ascii="Sylfaen" w:hAnsi="Sylfaen" w:cs="Sylfaen"/>
        </w:rPr>
        <w:t>Technical Data Sheet)</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lastRenderedPageBreak/>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C10265">
        <w:fldChar w:fldCharType="begin"/>
      </w:r>
      <w:r w:rsidR="00C10265">
        <w:instrText xml:space="preserve"> HYPERL</w:instrText>
      </w:r>
      <w:r w:rsidR="00C10265">
        <w:instrText xml:space="preserve">INK "http://www.tenders.ge" </w:instrText>
      </w:r>
      <w:r w:rsidR="00C10265">
        <w:fldChar w:fldCharType="separate"/>
      </w:r>
      <w:r w:rsidR="007E0304" w:rsidRPr="00E37C5C">
        <w:rPr>
          <w:rStyle w:val="Hyperlink"/>
          <w:rFonts w:ascii="Sylfaen" w:hAnsi="Sylfaen"/>
          <w:lang w:val="ka-GE"/>
        </w:rPr>
        <w:t>www.tenders.ge</w:t>
      </w:r>
      <w:r w:rsidR="00C10265">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lastRenderedPageBreak/>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bat.Document.DC" ShapeID="_x0000_i1027" DrawAspect="Icon" ObjectID="_1747585567"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83260" w14:textId="77777777" w:rsidR="00C10265" w:rsidRDefault="00C10265" w:rsidP="007902EA">
      <w:pPr>
        <w:spacing w:after="0" w:line="240" w:lineRule="auto"/>
      </w:pPr>
      <w:r>
        <w:separator/>
      </w:r>
    </w:p>
  </w:endnote>
  <w:endnote w:type="continuationSeparator" w:id="0">
    <w:p w14:paraId="5F2A1840" w14:textId="77777777" w:rsidR="00C10265" w:rsidRDefault="00C1026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13AF5BF" w:rsidR="004A3BD8" w:rsidRDefault="004A3BD8">
        <w:pPr>
          <w:pStyle w:val="Footer"/>
          <w:jc w:val="right"/>
        </w:pPr>
        <w:r>
          <w:fldChar w:fldCharType="begin"/>
        </w:r>
        <w:r>
          <w:instrText xml:space="preserve"> PAGE   \* MERGEFORMAT </w:instrText>
        </w:r>
        <w:r>
          <w:fldChar w:fldCharType="separate"/>
        </w:r>
        <w:r w:rsidR="0050443F">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45FC9" w14:textId="77777777" w:rsidR="00C10265" w:rsidRDefault="00C10265" w:rsidP="007902EA">
      <w:pPr>
        <w:spacing w:after="0" w:line="240" w:lineRule="auto"/>
      </w:pPr>
      <w:r>
        <w:separator/>
      </w:r>
    </w:p>
  </w:footnote>
  <w:footnote w:type="continuationSeparator" w:id="0">
    <w:p w14:paraId="59567198" w14:textId="77777777" w:rsidR="00C10265" w:rsidRDefault="00C1026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 w:numId="3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0443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428"/>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2270"/>
    <w:rsid w:val="00C12ABD"/>
    <w:rsid w:val="00C14986"/>
    <w:rsid w:val="00C14D7A"/>
    <w:rsid w:val="00C27890"/>
    <w:rsid w:val="00C33D82"/>
    <w:rsid w:val="00C40C8C"/>
    <w:rsid w:val="00C41C03"/>
    <w:rsid w:val="00C523EB"/>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file:///C:\Users\gsotkilava\Desktop\&#4322;&#4308;&#4316;&#4307;&#4308;&#4320;&#4312;%20&#4310;&#4308;&#4311;&#4308;&#4305;&#4312;&#4321;%20&#4328;&#4308;&#4321;&#4327;&#4312;&#4307;&#4309;&#4304;&#4310;&#4308;\&#4307;&#4304;&#4316;&#4304;&#4320;&#4311;&#4312;-N1%20&#4310;&#4308;&#4311;&#4308;&#4305;&#4312;&#4321;-&#4315;&#4317;&#4311;&#4334;&#4317;&#4309;&#4316;&#4304;%20N06062023.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oleObject" Target="file:///C:\Users\gsotkilava\Desktop\&#4322;&#4308;&#4316;&#4307;&#4308;&#4320;&#4312;%20&#4310;&#4308;&#4311;&#4308;&#4305;&#4312;&#4321;%20&#4328;&#4308;&#4321;&#4327;&#4312;&#4307;&#4309;&#4304;&#4310;&#4308;\&#4307;&#4304;&#4316;&#4304;&#4320;&#4311;&#4312;-N1%20&#4310;&#4308;&#4311;&#4308;&#4305;&#4312;&#4321;-&#4315;&#4317;&#4311;&#4334;&#4317;&#4309;&#4316;&#4304;%20N06062023.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FE79D-39C5-49B0-9602-82259B3CC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15</cp:revision>
  <cp:lastPrinted>2015-07-27T06:36:00Z</cp:lastPrinted>
  <dcterms:created xsi:type="dcterms:W3CDTF">2021-04-08T14:29:00Z</dcterms:created>
  <dcterms:modified xsi:type="dcterms:W3CDTF">2023-06-06T15:40:00Z</dcterms:modified>
</cp:coreProperties>
</file>