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11621372" w:rsidR="007C1229" w:rsidRPr="007C1229" w:rsidRDefault="007C1229" w:rsidP="007C1229">
      <w:pPr>
        <w:spacing w:after="0" w:line="240" w:lineRule="auto"/>
        <w:jc w:val="both"/>
        <w:rPr>
          <w:rFonts w:ascii="Sylfaen" w:hAnsi="Sylfaen" w:cs="Sylfaen"/>
          <w:b/>
        </w:rPr>
      </w:pPr>
      <w:proofErr w:type="spellStart"/>
      <w:r w:rsidRPr="007C1229">
        <w:rPr>
          <w:rFonts w:ascii="Sylfaen" w:hAnsi="Sylfaen" w:cs="Sylfaen"/>
          <w:b/>
        </w:rPr>
        <w:t>საგზაო</w:t>
      </w:r>
      <w:proofErr w:type="spell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proofErr w:type="spellStart"/>
      <w:r w:rsidRPr="007C1229">
        <w:rPr>
          <w:rFonts w:ascii="Sylfaen" w:hAnsi="Sylfaen" w:cs="Sylfaen"/>
          <w:b/>
        </w:rPr>
        <w:t>აღდგენის</w:t>
      </w:r>
      <w:proofErr w:type="spellEnd"/>
      <w:r w:rsidRPr="007C1229">
        <w:rPr>
          <w:rFonts w:ascii="Sylfaen" w:hAnsi="Sylfaen" w:cs="Sylfaen"/>
          <w:b/>
        </w:rPr>
        <w:t xml:space="preserve"> </w:t>
      </w:r>
      <w:proofErr w:type="spellStart"/>
      <w:r w:rsidRPr="007C1229">
        <w:rPr>
          <w:rFonts w:ascii="Sylfaen" w:hAnsi="Sylfaen" w:cs="Sylfaen"/>
          <w:b/>
        </w:rPr>
        <w:t>და</w:t>
      </w:r>
      <w:proofErr w:type="spellEnd"/>
      <w:r w:rsidRPr="007C1229">
        <w:rPr>
          <w:rFonts w:ascii="Sylfaen" w:hAnsi="Sylfaen" w:cs="Sylfaen"/>
          <w:b/>
        </w:rPr>
        <w:t xml:space="preserve"> </w:t>
      </w:r>
      <w:proofErr w:type="spellStart"/>
      <w:r w:rsidRPr="007C1229">
        <w:rPr>
          <w:rFonts w:ascii="Sylfaen" w:hAnsi="Sylfaen" w:cs="Sylfaen"/>
          <w:b/>
        </w:rPr>
        <w:t>წყალსადენის</w:t>
      </w:r>
      <w:proofErr w:type="spellEnd"/>
      <w:r w:rsidRPr="007C1229">
        <w:rPr>
          <w:rFonts w:ascii="Sylfaen" w:hAnsi="Sylfaen" w:cs="Sylfaen"/>
          <w:b/>
        </w:rPr>
        <w:t xml:space="preserve">/ </w:t>
      </w:r>
      <w:proofErr w:type="spellStart"/>
      <w:r w:rsidRPr="007C1229">
        <w:rPr>
          <w:rFonts w:ascii="Sylfaen" w:hAnsi="Sylfaen" w:cs="Sylfaen"/>
          <w:b/>
        </w:rPr>
        <w:t>წყალარინების</w:t>
      </w:r>
      <w:proofErr w:type="spellEnd"/>
      <w:r w:rsidRPr="007C1229">
        <w:rPr>
          <w:rFonts w:ascii="Sylfaen" w:hAnsi="Sylfaen" w:cs="Sylfaen"/>
          <w:b/>
        </w:rPr>
        <w:t xml:space="preserve"> </w:t>
      </w:r>
      <w:proofErr w:type="spellStart"/>
      <w:r w:rsidRPr="007C1229">
        <w:rPr>
          <w:rFonts w:ascii="Sylfaen" w:hAnsi="Sylfaen" w:cs="Sylfaen"/>
          <w:b/>
        </w:rPr>
        <w:t>ქსელებზე</w:t>
      </w:r>
      <w:proofErr w:type="spellEnd"/>
      <w:r w:rsidRPr="007C1229">
        <w:rPr>
          <w:rFonts w:ascii="Sylfaen" w:hAnsi="Sylfaen" w:cs="Sylfaen"/>
          <w:b/>
        </w:rPr>
        <w:t xml:space="preserve"> </w:t>
      </w:r>
      <w:proofErr w:type="spellStart"/>
      <w:r w:rsidRPr="007C1229">
        <w:rPr>
          <w:rFonts w:ascii="Sylfaen" w:hAnsi="Sylfaen" w:cs="Sylfaen"/>
          <w:b/>
        </w:rPr>
        <w:t>მოწყობილ</w:t>
      </w:r>
      <w:proofErr w:type="spellEnd"/>
      <w:r w:rsidRPr="007C1229">
        <w:rPr>
          <w:rFonts w:ascii="Sylfaen" w:hAnsi="Sylfaen" w:cs="Sylfaen"/>
          <w:b/>
        </w:rPr>
        <w:t xml:space="preserve"> </w:t>
      </w:r>
      <w:proofErr w:type="spellStart"/>
      <w:r w:rsidRPr="007C1229">
        <w:rPr>
          <w:rFonts w:ascii="Sylfaen" w:hAnsi="Sylfaen" w:cs="Sylfaen"/>
          <w:b/>
        </w:rPr>
        <w:t>თხრილების</w:t>
      </w:r>
      <w:proofErr w:type="spellEnd"/>
      <w:r w:rsidRPr="007C1229">
        <w:rPr>
          <w:rFonts w:ascii="Sylfaen" w:hAnsi="Sylfaen" w:cs="Sylfaen"/>
          <w:b/>
        </w:rPr>
        <w:t xml:space="preserve"> </w:t>
      </w:r>
      <w:proofErr w:type="spellStart"/>
      <w:r w:rsidRPr="007C1229">
        <w:rPr>
          <w:rFonts w:ascii="Sylfaen" w:hAnsi="Sylfaen" w:cs="Sylfaen"/>
          <w:b/>
        </w:rPr>
        <w:t>მოწესრიგების</w:t>
      </w:r>
      <w:proofErr w:type="spellEnd"/>
      <w:r w:rsidRPr="007C1229">
        <w:rPr>
          <w:rFonts w:ascii="Sylfaen" w:hAnsi="Sylfaen" w:cs="Sylfaen"/>
          <w:b/>
        </w:rPr>
        <w:t xml:space="preserve"> </w:t>
      </w:r>
      <w:proofErr w:type="spellStart"/>
      <w:r w:rsidRPr="007C1229">
        <w:rPr>
          <w:rFonts w:ascii="Sylfaen" w:hAnsi="Sylfaen" w:cs="Sylfaen"/>
          <w:b/>
        </w:rPr>
        <w:t>სამუშაოების</w:t>
      </w:r>
      <w:proofErr w:type="spellEnd"/>
      <w:r w:rsidRPr="007C1229">
        <w:rPr>
          <w:rFonts w:ascii="Sylfaen" w:hAnsi="Sylfaen" w:cs="Sylfaen"/>
          <w:b/>
        </w:rPr>
        <w:t xml:space="preserve"> </w:t>
      </w:r>
      <w:proofErr w:type="spellStart"/>
      <w:r w:rsidRPr="007C1229">
        <w:rPr>
          <w:rFonts w:ascii="Sylfaen" w:hAnsi="Sylfaen" w:cs="Sylfaen"/>
          <w:b/>
        </w:rPr>
        <w:t>ერთი</w:t>
      </w:r>
      <w:proofErr w:type="spellEnd"/>
      <w:r w:rsidR="00546A46">
        <w:rPr>
          <w:rFonts w:ascii="Sylfaen" w:hAnsi="Sylfaen" w:cs="Sylfaen"/>
          <w:b/>
        </w:rPr>
        <w:t xml:space="preserve"> </w:t>
      </w:r>
      <w:proofErr w:type="spellStart"/>
      <w:r w:rsidR="00546A46">
        <w:rPr>
          <w:rFonts w:ascii="Sylfaen" w:hAnsi="Sylfaen" w:cs="Sylfaen"/>
          <w:b/>
        </w:rPr>
        <w:t>წლის</w:t>
      </w:r>
      <w:proofErr w:type="spellEnd"/>
      <w:r w:rsidR="00546A46">
        <w:rPr>
          <w:rFonts w:ascii="Sylfaen" w:hAnsi="Sylfaen" w:cs="Sylfaen"/>
          <w:b/>
        </w:rPr>
        <w:t xml:space="preserve"> </w:t>
      </w:r>
      <w:proofErr w:type="spellStart"/>
      <w:r w:rsidR="00546A46">
        <w:rPr>
          <w:rFonts w:ascii="Sylfaen" w:hAnsi="Sylfaen" w:cs="Sylfaen"/>
          <w:b/>
        </w:rPr>
        <w:t>განმავლობაში</w:t>
      </w:r>
      <w:proofErr w:type="spellEnd"/>
      <w:r w:rsidR="00546A46">
        <w:rPr>
          <w:rFonts w:ascii="Sylfaen" w:hAnsi="Sylfaen" w:cs="Sylfaen"/>
          <w:b/>
        </w:rPr>
        <w:t xml:space="preserve"> </w:t>
      </w:r>
      <w:proofErr w:type="spellStart"/>
      <w:r w:rsidR="00546A46">
        <w:rPr>
          <w:rFonts w:ascii="Sylfaen" w:hAnsi="Sylfaen" w:cs="Sylfaen"/>
          <w:b/>
        </w:rPr>
        <w:t>შესყიდვაზე</w:t>
      </w:r>
      <w:proofErr w:type="spellEnd"/>
      <w:r w:rsidR="00546A46">
        <w:rPr>
          <w:rFonts w:ascii="Sylfaen" w:hAnsi="Sylfaen" w:cs="Sylfaen"/>
          <w:b/>
        </w:rPr>
        <w:t> (</w:t>
      </w:r>
      <w:r w:rsidR="00546A46">
        <w:rPr>
          <w:rFonts w:ascii="Sylfaen" w:hAnsi="Sylfaen" w:cs="Sylfaen"/>
          <w:b/>
          <w:lang w:val="ka-GE"/>
        </w:rPr>
        <w:t>ისანი სამგორის</w:t>
      </w:r>
      <w:r w:rsidRPr="007C1229">
        <w:rPr>
          <w:rFonts w:ascii="Sylfaen" w:hAnsi="Sylfaen" w:cs="Sylfaen"/>
          <w:b/>
        </w:rPr>
        <w:t xml:space="preserve"> </w:t>
      </w:r>
      <w:proofErr w:type="spellStart"/>
      <w:r w:rsidRPr="007C1229">
        <w:rPr>
          <w:rFonts w:ascii="Sylfaen" w:hAnsi="Sylfaen" w:cs="Sylfaen"/>
          <w:b/>
        </w:rPr>
        <w:t>რაიონი</w:t>
      </w:r>
      <w:proofErr w:type="spellEnd"/>
      <w:r w:rsidRPr="007C1229">
        <w:rPr>
          <w:rFonts w:ascii="Sylfaen" w:hAnsi="Sylfaen" w:cs="Sylfaen"/>
          <w:b/>
        </w:rPr>
        <w:t>)</w:t>
      </w:r>
    </w:p>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08B70B62" w:rsidR="00665C42" w:rsidRPr="00E37C5C" w:rsidRDefault="00665C42"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2F787BB4" w14:textId="0590679C" w:rsidR="0012302C" w:rsidRDefault="0012302C" w:rsidP="005D0256">
      <w:pPr>
        <w:spacing w:after="0" w:line="240" w:lineRule="auto"/>
        <w:jc w:val="both"/>
        <w:rPr>
          <w:rFonts w:ascii="Sylfaen" w:hAnsi="Sylfaen" w:cs="Sylfaen"/>
          <w:lang w:val="ka-GE"/>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აღდგენის და წყალსადენის/ წყალარინების  ქსელებზე მოწყობილ თხრილების მოწესრიგების სამუშაოების ერთი წლის განმავლობაში შესყიდვაზე </w:t>
      </w:r>
      <w:r w:rsidR="00546A46">
        <w:rPr>
          <w:rFonts w:ascii="Sylfaen" w:hAnsi="Sylfaen" w:cs="Sylfaen"/>
          <w:lang w:val="ka-GE"/>
        </w:rPr>
        <w:t xml:space="preserve">ისან-სამგორის რაიონში ( მ.შ ზედა ზონები: პატარა ლილო, დიდი ლილო, ნასაგური) </w:t>
      </w:r>
    </w:p>
    <w:p w14:paraId="230A2B4A" w14:textId="39A2F655" w:rsidR="00546A46" w:rsidRDefault="00546A46" w:rsidP="005D0256">
      <w:pPr>
        <w:spacing w:after="0" w:line="240" w:lineRule="auto"/>
        <w:jc w:val="both"/>
        <w:rPr>
          <w:rFonts w:ascii="Sylfaen" w:hAnsi="Sylfaen" w:cs="Sylfaen"/>
          <w:lang w:val="ka-GE"/>
        </w:rPr>
      </w:pPr>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5B93E1FF" w:rsidR="005A427F" w:rsidRDefault="00546A46" w:rsidP="005D0256">
      <w:pPr>
        <w:spacing w:after="0" w:line="240" w:lineRule="auto"/>
        <w:jc w:val="both"/>
        <w:rPr>
          <w:rFonts w:ascii="Sylfaen" w:hAnsi="Sylfaen" w:cs="Sylfaen"/>
          <w:b/>
          <w:lang w:val="ka-GE"/>
        </w:rPr>
      </w:pPr>
      <w:r>
        <w:rPr>
          <w:rFonts w:ascii="Sylfaen" w:hAnsi="Sylfaen" w:cs="Sylfaen"/>
          <w:b/>
          <w:lang w:val="ka-GE"/>
        </w:rPr>
        <w:object w:dxaOrig="1508" w:dyaOrig="984" w14:anchorId="5351E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5pt;height:49pt" o:ole="">
            <v:imagedata r:id="rId9" o:title=""/>
          </v:shape>
          <o:OLEObject Type="Link" ProgID="Excel.Sheet.12" ShapeID="_x0000_i1029" DrawAspect="Icon" r:id="rId10" UpdateMode="Always">
            <o:LinkType>EnhancedMetaFile</o:LinkType>
            <o:LockedField>false</o:LockedField>
            <o:FieldCodes>\f 0</o:FieldCodes>
          </o:OLEObject>
        </w:object>
      </w:r>
    </w:p>
    <w:p w14:paraId="60E8206A" w14:textId="51713E93" w:rsidR="005A427F" w:rsidRDefault="005A427F" w:rsidP="005D0256">
      <w:pPr>
        <w:spacing w:after="0" w:line="240" w:lineRule="auto"/>
        <w:jc w:val="both"/>
        <w:rPr>
          <w:rFonts w:ascii="Sylfaen" w:hAnsi="Sylfaen" w:cs="Sylfaen"/>
          <w:b/>
          <w:lang w:val="ka-GE"/>
        </w:rPr>
      </w:pPr>
    </w:p>
    <w:p w14:paraId="2CF83EEA" w14:textId="4C98792D"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6146D954" w:rsidR="000353F8" w:rsidRDefault="00546A46" w:rsidP="005D0256">
      <w:pPr>
        <w:spacing w:after="0" w:line="240" w:lineRule="auto"/>
        <w:jc w:val="both"/>
        <w:rPr>
          <w:rFonts w:ascii="Sylfaen" w:hAnsi="Sylfaen" w:cs="Sylfaen"/>
          <w:b/>
          <w:bCs/>
          <w:lang w:val="ka-GE"/>
        </w:rPr>
      </w:pPr>
      <w:r>
        <w:rPr>
          <w:rFonts w:ascii="Sylfaen" w:hAnsi="Sylfaen" w:cs="Sylfaen"/>
          <w:lang w:val="ka-GE"/>
        </w:rPr>
        <w:t>ისან სამგორის რაიონში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32DCBDDA" w14:textId="3B0178CA" w:rsidR="00D251BD" w:rsidRPr="00D251BD" w:rsidRDefault="00D251BD" w:rsidP="005D0256">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3645AF">
        <w:rPr>
          <w:rFonts w:ascii="Sylfaen" w:hAnsi="Sylfaen" w:cs="Sylfaen"/>
          <w:b/>
          <w:bCs/>
          <w:u w:val="single"/>
          <w:lang w:val="ka-GE"/>
        </w:rPr>
        <w:t>ვაკე საბურთალოს</w:t>
      </w:r>
      <w:r w:rsidR="0057140B">
        <w:rPr>
          <w:rFonts w:ascii="Sylfaen" w:hAnsi="Sylfaen" w:cs="Sylfaen"/>
          <w:b/>
          <w:bCs/>
          <w:u w:val="single"/>
          <w:lang w:val="ka-GE"/>
        </w:rPr>
        <w:t xml:space="preserve">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5D0256">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0B081A4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4B5BD9C8" w:rsidR="00926883" w:rsidRDefault="00412E4D" w:rsidP="005D0256">
      <w:pPr>
        <w:jc w:val="both"/>
        <w:rPr>
          <w:rFonts w:ascii="Sylfaen" w:hAnsi="Sylfaen" w:cs="Sylfaen"/>
          <w:b/>
          <w:bCs/>
          <w:u w:val="single"/>
        </w:rPr>
      </w:pPr>
      <w:r>
        <w:rPr>
          <w:rFonts w:ascii="Sylfaen" w:hAnsi="Sylfaen" w:cs="Sylfaen"/>
          <w:b/>
          <w:bCs/>
          <w:u w:val="single"/>
        </w:rPr>
        <w:object w:dxaOrig="1508" w:dyaOrig="984" w14:anchorId="1DBEB1FD">
          <v:shape id="_x0000_i1033" type="#_x0000_t75" style="width:75.5pt;height:49pt" o:ole="">
            <v:imagedata r:id="rId9" o:title=""/>
          </v:shape>
          <o:OLEObject Type="Link" ProgID="Excel.Sheet.12" ShapeID="_x0000_i1033" DrawAspect="Icon" r:id="rId11" UpdateMode="Always">
            <o:LinkType>EnhancedMetaFile</o:LinkType>
            <o:LockedField>false</o:LockedField>
            <o:FieldCodes>\f 0</o:FieldCodes>
          </o:OLEObject>
        </w:object>
      </w:r>
    </w:p>
    <w:p w14:paraId="0E9DAAC3" w14:textId="5CA76750" w:rsidR="007C3107" w:rsidRPr="007C3107" w:rsidRDefault="007C3107" w:rsidP="005D0256">
      <w:pPr>
        <w:jc w:val="both"/>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w:t>
      </w:r>
      <w:r w:rsidR="00C3290E">
        <w:rPr>
          <w:rFonts w:ascii="Sylfaen" w:hAnsi="Sylfaen" w:cs="Sylfaen"/>
          <w:bCs/>
          <w:u w:val="single"/>
          <w:lang w:val="ka-GE"/>
        </w:rPr>
        <w:t>რჯთაღრიცხვის მხოლოდ ერთი ვარიანტი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539C905F"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C3290E">
        <w:rPr>
          <w:rFonts w:ascii="Sylfaen" w:hAnsi="Sylfaen"/>
          <w:lang w:val="ka-GE"/>
        </w:rPr>
        <w:t xml:space="preserve">ისანი-სამგორის </w:t>
      </w:r>
      <w:r w:rsidR="00C11E7E">
        <w:rPr>
          <w:rFonts w:ascii="Sylfaen" w:hAnsi="Sylfaen"/>
          <w:lang w:val="ka-GE"/>
        </w:rPr>
        <w:t xml:space="preserve"> </w:t>
      </w:r>
      <w:r w:rsidR="008219B3">
        <w:rPr>
          <w:rFonts w:ascii="Sylfaen" w:hAnsi="Sylfaen"/>
          <w:lang w:val="ka-GE"/>
        </w:rPr>
        <w:t>რაიონში</w:t>
      </w:r>
      <w:r w:rsidR="008B394A">
        <w:rPr>
          <w:rFonts w:ascii="Sylfaen" w:hAnsi="Sylfaen"/>
          <w:lang w:val="ka-GE"/>
        </w:rPr>
        <w:t xml:space="preserve"> (მ.შ ზედა-ზონები)</w:t>
      </w:r>
      <w:r w:rsidR="00C3290E">
        <w:rPr>
          <w:rFonts w:ascii="Sylfaen" w:hAnsi="Sylfaen"/>
          <w:lang w:val="ka-GE"/>
        </w:rPr>
        <w:t>.</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5D0256">
      <w:pPr>
        <w:spacing w:after="0" w:line="240" w:lineRule="auto"/>
        <w:jc w:val="both"/>
        <w:rPr>
          <w:rFonts w:ascii="Sylfaen" w:hAnsi="Sylfaen"/>
          <w:b/>
          <w:lang w:val="ka-GE"/>
        </w:rPr>
      </w:pPr>
    </w:p>
    <w:p w14:paraId="7B2C5B85" w14:textId="45F6C200"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5D0256">
      <w:pPr>
        <w:jc w:val="both"/>
        <w:rPr>
          <w:rFonts w:ascii="Sylfaen" w:hAnsi="Sylfaen"/>
          <w:lang w:val="ka-GE"/>
        </w:rPr>
      </w:pPr>
      <w:r>
        <w:rPr>
          <w:rFonts w:ascii="Sylfaen" w:hAnsi="Sylfaen"/>
          <w:lang w:val="ka-GE"/>
        </w:rPr>
        <w:lastRenderedPageBreak/>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4F65F599"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lastRenderedPageBreak/>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7" type="#_x0000_t75" style="width:75.5pt;height:48pt" o:ole="">
            <v:imagedata r:id="rId13" o:title=""/>
          </v:shape>
          <o:OLEObject Type="Embed" ProgID="Acrobat.Document.DC" ShapeID="_x0000_i1027" DrawAspect="Icon" ObjectID="_1748261158" r:id="rId14"/>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bookmarkStart w:id="0" w:name="_GoBack"/>
      <w:bookmarkEnd w:id="0"/>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lastRenderedPageBreak/>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5"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5C8FD72F"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r w:rsidR="00FA263E" w:rsidRPr="008649A8">
        <w:rPr>
          <w:rFonts w:ascii="Sylfaen" w:hAnsi="Sylfaen" w:cs="Sylfaen"/>
          <w:lang w:val="ka-GE"/>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6"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sectPr w:rsidR="009228A8" w:rsidRPr="00E41D48"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A00AD" w14:textId="77777777" w:rsidR="00DE4A0A" w:rsidRDefault="00DE4A0A" w:rsidP="007902EA">
      <w:pPr>
        <w:spacing w:after="0" w:line="240" w:lineRule="auto"/>
      </w:pPr>
      <w:r>
        <w:separator/>
      </w:r>
    </w:p>
  </w:endnote>
  <w:endnote w:type="continuationSeparator" w:id="0">
    <w:p w14:paraId="436AFE94" w14:textId="77777777" w:rsidR="00DE4A0A" w:rsidRDefault="00DE4A0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5963354" w:rsidR="004A3BD8" w:rsidRDefault="004A3BD8">
        <w:pPr>
          <w:pStyle w:val="Footer"/>
          <w:jc w:val="right"/>
        </w:pPr>
        <w:r>
          <w:fldChar w:fldCharType="begin"/>
        </w:r>
        <w:r>
          <w:instrText xml:space="preserve"> PAGE   \* MERGEFORMAT </w:instrText>
        </w:r>
        <w:r>
          <w:fldChar w:fldCharType="separate"/>
        </w:r>
        <w:r w:rsidR="0063733E">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48649" w14:textId="77777777" w:rsidR="00DE4A0A" w:rsidRDefault="00DE4A0A" w:rsidP="007902EA">
      <w:pPr>
        <w:spacing w:after="0" w:line="240" w:lineRule="auto"/>
      </w:pPr>
      <w:r>
        <w:separator/>
      </w:r>
    </w:p>
  </w:footnote>
  <w:footnote w:type="continuationSeparator" w:id="0">
    <w:p w14:paraId="1FBAD4B9" w14:textId="77777777" w:rsidR="00DE4A0A" w:rsidRDefault="00DE4A0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2E4D"/>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46A46"/>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32910"/>
    <w:rsid w:val="00633210"/>
    <w:rsid w:val="00634B58"/>
    <w:rsid w:val="0063733E"/>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290E"/>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4A0A"/>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koberidze@gwp.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nkoberidze\Desktop\GWP\Asphaltas\&#4304;&#4321;&#4324;&#4304;&#4314;&#4322;&#4308;&#4305;&#4312;_%20&#4321;&#4304;&#4322;&#4308;&#4316;&#4307;&#4308;&#4320;&#4317;\June%20asphalts\Isani%20Samgori\&#4307;&#4304;&#4316;&#4304;&#4320;&#4311;&#4312;%20N1-&#4324;&#4304;&#4321;&#4308;&#4305;&#4312;&#4321;%20&#4330;&#4334;&#4320;&#4312;&#4314;&#4312;%20&#4312;&#4321;&#4304;&#4316;&#4312;-&#4321;&#4304;&#4315;&#4306;&#4317;&#4320;&#4312;%202023.xlsx" TargetMode="External"/><Relationship Id="rId5" Type="http://schemas.openxmlformats.org/officeDocument/2006/relationships/webSettings" Target="webSettings.xml"/><Relationship Id="rId15" Type="http://schemas.openxmlformats.org/officeDocument/2006/relationships/hyperlink" Target="mailto:ikhvadagadze@gwp.ge" TargetMode="External"/><Relationship Id="rId10" Type="http://schemas.openxmlformats.org/officeDocument/2006/relationships/oleObject" Target="file:///C:\Users\nkoberidze\Desktop\GWP\Asphaltas\&#4304;&#4321;&#4324;&#4304;&#4314;&#4322;&#4308;&#4305;&#4312;_%20&#4321;&#4304;&#4322;&#4308;&#4316;&#4307;&#4308;&#4320;&#4317;\June%20asphalts\Isani%20Samgori\&#4307;&#4304;&#4316;&#4304;&#4320;&#4311;&#4312;%20N1-&#4324;&#4304;&#4321;&#4308;&#4305;&#4312;&#4321;%20&#4330;&#4334;&#4320;&#4312;&#4314;&#4312;%20&#4312;&#4321;&#4304;&#4316;&#4312;-&#4321;&#4304;&#4315;&#4306;&#4317;&#4320;&#4312;%202023.xls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EB0A8-B4E9-4AFF-8ECD-3D16D08C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7</Pages>
  <Words>1595</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240</cp:revision>
  <cp:lastPrinted>2015-07-27T06:36:00Z</cp:lastPrinted>
  <dcterms:created xsi:type="dcterms:W3CDTF">2017-02-28T15:04:00Z</dcterms:created>
  <dcterms:modified xsi:type="dcterms:W3CDTF">2023-06-14T11:19:00Z</dcterms:modified>
</cp:coreProperties>
</file>