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39DD4CEA" w:rsidR="00A71E0B" w:rsidRPr="005B0FD6" w:rsidRDefault="00B008AF" w:rsidP="00A71E0B">
      <w:pPr>
        <w:spacing w:after="0" w:line="240" w:lineRule="auto"/>
        <w:jc w:val="center"/>
        <w:rPr>
          <w:rFonts w:ascii="Sylfaen" w:hAnsi="Sylfaen" w:cs="Sylfaen"/>
          <w:b/>
          <w:sz w:val="28"/>
          <w:lang w:val="ka-GE"/>
        </w:rPr>
      </w:pPr>
      <w:r w:rsidRPr="005B0FD6">
        <w:rPr>
          <w:rFonts w:ascii="Sylfaen" w:hAnsi="Sylfaen" w:cs="Sylfaen"/>
          <w:b/>
          <w:sz w:val="28"/>
          <w:lang w:val="ka-GE"/>
        </w:rPr>
        <w:t xml:space="preserve">შპს </w:t>
      </w:r>
      <w:proofErr w:type="spellStart"/>
      <w:r w:rsidR="00A8430F" w:rsidRPr="005B0FD6">
        <w:rPr>
          <w:rFonts w:ascii="Sylfaen" w:hAnsi="Sylfaen" w:cs="Sylfaen"/>
          <w:b/>
          <w:sz w:val="28"/>
        </w:rPr>
        <w:t>ჯორჯიან</w:t>
      </w:r>
      <w:proofErr w:type="spellEnd"/>
      <w:r w:rsidR="00A8430F" w:rsidRPr="005B0FD6">
        <w:rPr>
          <w:rFonts w:ascii="Sylfaen" w:hAnsi="Sylfaen" w:cs="Sylfaen"/>
          <w:b/>
          <w:sz w:val="28"/>
        </w:rPr>
        <w:t xml:space="preserve"> </w:t>
      </w:r>
      <w:proofErr w:type="spellStart"/>
      <w:r w:rsidR="00A8430F" w:rsidRPr="005B0FD6">
        <w:rPr>
          <w:rFonts w:ascii="Sylfaen" w:hAnsi="Sylfaen" w:cs="Sylfaen"/>
          <w:b/>
          <w:sz w:val="28"/>
        </w:rPr>
        <w:t>უოთერ</w:t>
      </w:r>
      <w:proofErr w:type="spellEnd"/>
      <w:r w:rsidR="00A8430F" w:rsidRPr="005B0FD6">
        <w:rPr>
          <w:rFonts w:ascii="Sylfaen" w:hAnsi="Sylfaen" w:cs="Sylfaen"/>
          <w:b/>
          <w:sz w:val="28"/>
        </w:rPr>
        <w:t xml:space="preserve"> </w:t>
      </w:r>
      <w:proofErr w:type="spellStart"/>
      <w:r w:rsidR="00A8430F" w:rsidRPr="005B0FD6">
        <w:rPr>
          <w:rFonts w:ascii="Sylfaen" w:hAnsi="Sylfaen" w:cs="Sylfaen"/>
          <w:b/>
          <w:sz w:val="28"/>
        </w:rPr>
        <w:t>ენდ</w:t>
      </w:r>
      <w:proofErr w:type="spellEnd"/>
      <w:r w:rsidR="00A8430F" w:rsidRPr="005B0FD6">
        <w:rPr>
          <w:rFonts w:ascii="Sylfaen" w:hAnsi="Sylfaen" w:cs="Sylfaen"/>
          <w:b/>
          <w:sz w:val="28"/>
        </w:rPr>
        <w:t xml:space="preserve"> </w:t>
      </w:r>
      <w:proofErr w:type="spellStart"/>
      <w:r w:rsidR="00A8430F" w:rsidRPr="005B0FD6">
        <w:rPr>
          <w:rFonts w:ascii="Sylfaen" w:hAnsi="Sylfaen" w:cs="Sylfaen"/>
          <w:b/>
          <w:sz w:val="28"/>
        </w:rPr>
        <w:t>ფაუერი</w:t>
      </w:r>
      <w:proofErr w:type="spellEnd"/>
      <w:r w:rsidR="0025388E" w:rsidRPr="005B0FD6">
        <w:rPr>
          <w:rFonts w:ascii="Sylfaen" w:hAnsi="Sylfaen" w:cs="Sylfaen"/>
          <w:b/>
          <w:sz w:val="28"/>
        </w:rPr>
        <w:t xml:space="preserve"> </w:t>
      </w:r>
      <w:r w:rsidR="00340161" w:rsidRPr="005B0FD6">
        <w:rPr>
          <w:rFonts w:ascii="Sylfaen" w:hAnsi="Sylfaen" w:cs="Sylfaen"/>
          <w:b/>
          <w:sz w:val="28"/>
          <w:lang w:val="ka-GE"/>
        </w:rPr>
        <w:t xml:space="preserve">აცხადებს </w:t>
      </w:r>
      <w:r w:rsidR="00706C5C" w:rsidRPr="005B0FD6">
        <w:rPr>
          <w:rFonts w:ascii="Sylfaen" w:hAnsi="Sylfaen" w:cs="Sylfaen"/>
          <w:b/>
          <w:sz w:val="28"/>
          <w:lang w:val="ka-GE"/>
        </w:rPr>
        <w:t xml:space="preserve"> </w:t>
      </w:r>
      <w:r w:rsidR="00340161" w:rsidRPr="005B0FD6">
        <w:rPr>
          <w:rFonts w:ascii="Sylfaen" w:hAnsi="Sylfaen" w:cs="Sylfaen"/>
          <w:b/>
          <w:sz w:val="28"/>
          <w:lang w:val="ka-GE"/>
        </w:rPr>
        <w:t>ელექტრონულ ტენდერ</w:t>
      </w:r>
      <w:r w:rsidR="009815C7" w:rsidRPr="005B0FD6">
        <w:rPr>
          <w:rFonts w:ascii="Sylfaen" w:hAnsi="Sylfaen" w:cs="Sylfaen"/>
          <w:b/>
          <w:sz w:val="28"/>
          <w:lang w:val="ka-GE"/>
        </w:rPr>
        <w:t xml:space="preserve">ს </w:t>
      </w:r>
      <w:r w:rsidR="00FE3535">
        <w:rPr>
          <w:rFonts w:ascii="Sylfaen" w:hAnsi="Sylfaen" w:cs="Sylfaen"/>
          <w:b/>
          <w:sz w:val="28"/>
          <w:lang w:val="ka-GE"/>
        </w:rPr>
        <w:t>ერთ</w:t>
      </w:r>
      <w:r w:rsidR="005B0FD6">
        <w:rPr>
          <w:rFonts w:ascii="Sylfaen" w:hAnsi="Sylfaen" w:cs="Sylfaen"/>
          <w:b/>
          <w:sz w:val="28"/>
          <w:lang w:val="ka-GE"/>
        </w:rPr>
        <w:t xml:space="preserve"> ლოტად</w:t>
      </w:r>
    </w:p>
    <w:p w14:paraId="79791AEB" w14:textId="07B61B03" w:rsidR="00BC3ECD" w:rsidRPr="005B0FD6" w:rsidRDefault="00677B85" w:rsidP="00BC3ECD">
      <w:pPr>
        <w:spacing w:after="0" w:line="240" w:lineRule="auto"/>
        <w:jc w:val="center"/>
        <w:rPr>
          <w:rFonts w:ascii="Sylfaen" w:hAnsi="Sylfaen" w:cs="Sylfaen"/>
          <w:b/>
          <w:sz w:val="28"/>
          <w:lang w:val="ka-GE"/>
        </w:rPr>
      </w:pPr>
      <w:r>
        <w:rPr>
          <w:rFonts w:ascii="Sylfaen" w:hAnsi="Sylfaen" w:cs="Sylfaen"/>
          <w:b/>
          <w:sz w:val="28"/>
          <w:lang w:val="ka-GE"/>
        </w:rPr>
        <w:t>N</w:t>
      </w:r>
      <w:r>
        <w:rPr>
          <w:rFonts w:ascii="Sylfaen" w:hAnsi="Sylfaen" w:cs="Sylfaen"/>
          <w:b/>
          <w:sz w:val="28"/>
        </w:rPr>
        <w:t>ISSAN VERSA &amp; TIIDA</w:t>
      </w:r>
      <w:r w:rsidR="005B0FD6" w:rsidRPr="005B0FD6">
        <w:rPr>
          <w:rFonts w:ascii="Sylfaen" w:hAnsi="Sylfaen" w:cs="Sylfaen"/>
          <w:b/>
          <w:sz w:val="28"/>
        </w:rPr>
        <w:t xml:space="preserve"> (</w:t>
      </w:r>
      <w:r>
        <w:rPr>
          <w:rFonts w:ascii="Sylfaen" w:hAnsi="Sylfaen" w:cs="Sylfaen"/>
          <w:b/>
          <w:sz w:val="28"/>
          <w:lang w:val="ka-GE"/>
        </w:rPr>
        <w:t>ნისან ვერსა-ტიდა)</w:t>
      </w:r>
      <w:r w:rsidR="005B0FD6" w:rsidRPr="005B0FD6">
        <w:rPr>
          <w:rFonts w:ascii="Sylfaen" w:hAnsi="Sylfaen" w:cs="Sylfaen"/>
          <w:b/>
          <w:sz w:val="28"/>
          <w:lang w:val="ka-GE"/>
        </w:rPr>
        <w:t xml:space="preserve"> სათადარიგო ნაწილების შესყიდვა</w:t>
      </w:r>
      <w:r w:rsidR="005B0FD6">
        <w:rPr>
          <w:rFonts w:ascii="Sylfaen" w:hAnsi="Sylfaen" w:cs="Sylfaen"/>
          <w:b/>
          <w:sz w:val="28"/>
          <w:lang w:val="ka-GE"/>
        </w:rPr>
        <w:t>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462DAC2A" w14:textId="3810CDD9"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58169A97" w:rsidR="000353F8" w:rsidRDefault="005B0FD6" w:rsidP="000353F8">
      <w:pPr>
        <w:spacing w:after="0" w:line="240" w:lineRule="auto"/>
        <w:jc w:val="both"/>
        <w:rPr>
          <w:rFonts w:ascii="Sylfaen" w:hAnsi="Sylfaen" w:cs="Sylfaen"/>
          <w:b/>
          <w:bCs/>
        </w:rPr>
      </w:pPr>
      <w:r>
        <w:rPr>
          <w:rFonts w:ascii="Sylfaen" w:hAnsi="Sylfaen" w:cs="Sylfaen"/>
          <w:lang w:val="ka-GE"/>
        </w:rPr>
        <w:t xml:space="preserve">სათადარიგო ნაწილების </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27591">
        <w:rPr>
          <w:rFonts w:ascii="Sylfaen" w:hAnsi="Sylfaen" w:cs="Sylfaen"/>
          <w:lang w:val="ka-GE"/>
        </w:rPr>
        <w:t xml:space="preserve"> განსაზღვრული </w:t>
      </w:r>
      <w:r w:rsidR="00A11F8F" w:rsidRPr="00E37C5C">
        <w:rPr>
          <w:rFonts w:ascii="Sylfaen" w:hAnsi="Sylfaen" w:cs="Sylfaen"/>
          <w:lang w:val="ka-GE"/>
        </w:rPr>
        <w:t>მოცულობების შესაბამისად</w:t>
      </w:r>
      <w:r w:rsidR="000353F8" w:rsidRPr="00E37C5C">
        <w:rPr>
          <w:rFonts w:ascii="Sylfaen" w:hAnsi="Sylfaen" w:cs="Sylfaen"/>
          <w:b/>
          <w:bCs/>
        </w:rPr>
        <w:t>.</w:t>
      </w:r>
    </w:p>
    <w:p w14:paraId="7635838B" w14:textId="69B171CC" w:rsidR="005B0FD6" w:rsidRDefault="005B0FD6" w:rsidP="000353F8">
      <w:pPr>
        <w:spacing w:after="0" w:line="240" w:lineRule="auto"/>
        <w:jc w:val="both"/>
        <w:rPr>
          <w:rFonts w:ascii="Sylfaen" w:hAnsi="Sylfaen" w:cs="Sylfaen"/>
          <w:b/>
          <w:bCs/>
        </w:rPr>
      </w:pPr>
    </w:p>
    <w:p w14:paraId="096DC9B0" w14:textId="763E49BC" w:rsidR="005B0FD6" w:rsidRPr="005B0FD6" w:rsidRDefault="00182320" w:rsidP="000353F8">
      <w:pPr>
        <w:spacing w:after="0" w:line="240" w:lineRule="auto"/>
        <w:jc w:val="both"/>
        <w:rPr>
          <w:rFonts w:ascii="Sylfaen" w:hAnsi="Sylfaen" w:cs="Sylfaen"/>
          <w:b/>
          <w:bCs/>
        </w:rPr>
      </w:pPr>
      <w:r>
        <w:rPr>
          <w:rFonts w:ascii="Sylfaen" w:hAnsi="Sylfaen" w:cs="Sylfaen"/>
          <w:b/>
          <w:bCs/>
          <w:lang w:val="ka-GE"/>
        </w:rPr>
        <w:t>ლოტი 1</w:t>
      </w:r>
      <w:r w:rsidR="005B0FD6">
        <w:rPr>
          <w:rFonts w:ascii="Sylfaen" w:hAnsi="Sylfaen" w:cs="Sylfaen"/>
          <w:b/>
          <w:bCs/>
          <w:lang w:val="ka-GE"/>
        </w:rPr>
        <w:t xml:space="preserve"> – </w:t>
      </w:r>
      <w:r w:rsidR="00677B85">
        <w:rPr>
          <w:rFonts w:ascii="Sylfaen" w:hAnsi="Sylfaen" w:cs="Sylfaen"/>
          <w:b/>
          <w:bCs/>
          <w:lang w:val="ka-GE"/>
        </w:rPr>
        <w:t>N</w:t>
      </w:r>
      <w:r w:rsidR="00677B85">
        <w:rPr>
          <w:rFonts w:ascii="Sylfaen" w:hAnsi="Sylfaen" w:cs="Sylfaen"/>
          <w:b/>
          <w:bCs/>
        </w:rPr>
        <w:t xml:space="preserve">ISSAN VERSA-TIIDA </w:t>
      </w:r>
      <w:r w:rsidR="00677B85">
        <w:rPr>
          <w:rFonts w:ascii="Sylfaen" w:hAnsi="Sylfaen" w:cs="Sylfaen"/>
          <w:b/>
          <w:bCs/>
          <w:lang w:val="ka-GE"/>
        </w:rPr>
        <w:t>(ნისან ვერსა-ტიდა)</w:t>
      </w:r>
      <w:r w:rsidR="005B0FD6">
        <w:rPr>
          <w:rFonts w:ascii="Sylfaen" w:hAnsi="Sylfaen" w:cs="Sylfaen"/>
          <w:b/>
          <w:bCs/>
          <w:lang w:val="ka-GE"/>
        </w:rPr>
        <w:t xml:space="preserve"> (ექსელში </w:t>
      </w:r>
      <w:r w:rsidR="00FE3535">
        <w:rPr>
          <w:rFonts w:ascii="Sylfaen" w:hAnsi="Sylfaen" w:cs="Sylfaen"/>
          <w:b/>
          <w:bCs/>
        </w:rPr>
        <w:t>Sheet 2</w:t>
      </w:r>
      <w:r w:rsidR="005B0FD6">
        <w:rPr>
          <w:rFonts w:ascii="Sylfaen" w:hAnsi="Sylfaen" w:cs="Sylfaen"/>
          <w:b/>
          <w:bCs/>
        </w:rPr>
        <w:t>)</w:t>
      </w:r>
    </w:p>
    <w:p w14:paraId="7504A6B9" w14:textId="327FE4E2" w:rsidR="00745668"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6F7C90A9" w14:textId="66C88695" w:rsidR="00B008AF" w:rsidRPr="00771D16" w:rsidRDefault="008303C4" w:rsidP="00B008AF">
      <w:pPr>
        <w:spacing w:after="0" w:line="240" w:lineRule="auto"/>
        <w:jc w:val="center"/>
        <w:rPr>
          <w:rFonts w:ascii="Sylfaen" w:hAnsi="Sylfaen" w:cs="Sylfaen"/>
          <w:b/>
          <w:bCs/>
          <w:lang w:val="ka-GE"/>
        </w:rPr>
      </w:pPr>
      <w:r>
        <w:rPr>
          <w:rFonts w:ascii="Sylfaen" w:hAnsi="Sylfaen" w:cs="Sylfaen"/>
          <w:b/>
          <w:bCs/>
          <w:lang w:val="ka-GE"/>
        </w:rPr>
        <w:object w:dxaOrig="1538" w:dyaOrig="994" w14:anchorId="35DFE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49.5pt" o:ole="">
            <v:imagedata r:id="rId9" o:title=""/>
          </v:shape>
          <o:OLEObject Type="Link" ProgID="Excel.Sheet.12" ShapeID="_x0000_i1029" DrawAspect="Icon" r:id="rId10" UpdateMode="Always">
            <o:LinkType>EnhancedMetaFile</o:LinkType>
            <o:LockedField>false</o:LockedField>
            <o:FieldCodes>\f 0</o:FieldCodes>
          </o:OLEObject>
        </w:object>
      </w:r>
      <w:bookmarkStart w:id="0" w:name="_GoBack"/>
      <w:bookmarkEnd w:id="0"/>
    </w:p>
    <w:p w14:paraId="73EADDF9" w14:textId="49013D69" w:rsidR="00440A96" w:rsidRPr="009A528A" w:rsidRDefault="00440A96" w:rsidP="009A528A">
      <w:pPr>
        <w:spacing w:after="0" w:line="240" w:lineRule="auto"/>
        <w:jc w:val="center"/>
        <w:rPr>
          <w:rFonts w:ascii="Sylfaen" w:hAnsi="Sylfaen" w:cs="Sylfaen"/>
          <w:b/>
          <w:bCs/>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1833BCD4"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5B0FD6">
        <w:rPr>
          <w:rFonts w:ascii="Sylfaen" w:hAnsi="Sylfaen"/>
          <w:color w:val="222222"/>
          <w:shd w:val="clear" w:color="auto" w:fill="FFFFFF"/>
          <w:lang w:val="ka-GE"/>
        </w:rPr>
        <w:t>შეთავაზება</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13DFCBC3" w14:textId="7E3D8ECA" w:rsidR="005B0FD6" w:rsidRDefault="005B0FD6" w:rsidP="00F90B03">
      <w:pPr>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შესავსები ველები:</w:t>
      </w:r>
    </w:p>
    <w:p w14:paraId="1A9BD631" w14:textId="44501E5A"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შემოთავაზებული ბრენდის დასახელება</w:t>
      </w:r>
    </w:p>
    <w:p w14:paraId="50A94467" w14:textId="31CDF6A2" w:rsidR="00677B85" w:rsidRDefault="00677B85" w:rsidP="005B0FD6">
      <w:pPr>
        <w:pStyle w:val="ListParagraph"/>
        <w:numPr>
          <w:ilvl w:val="0"/>
          <w:numId w:val="38"/>
        </w:numPr>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შემოთავაზებული ნაწილებისს კოდები (რაც შეფუთვის ყუთზეა დატანილი)</w:t>
      </w:r>
    </w:p>
    <w:p w14:paraId="5A4DA769" w14:textId="51C96F1C"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პროდუქტის წარმოშობის ქვეყანა</w:t>
      </w:r>
    </w:p>
    <w:p w14:paraId="37B86F1F" w14:textId="0A11184F"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შემოთავაზებული პრუდუქტის ფასი დღგ-ეს ჩათვლით (ლარი)</w:t>
      </w:r>
    </w:p>
    <w:p w14:paraId="4CDE4BC4" w14:textId="5FC770CC"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სრული ღირებულება დღგ-ეს ჩათვლით (ლარი)</w:t>
      </w:r>
    </w:p>
    <w:p w14:paraId="013F2EE9" w14:textId="220D4119"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პრეტედენტის მიერ ადგილზე არსებული ნაშთით შემოთავაზებული რაოდენობა</w:t>
      </w:r>
    </w:p>
    <w:p w14:paraId="718730F9" w14:textId="0A95913E"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პრეტედენტის მიერ ადგილზე არსებული ნაშთიდან შემოთავაზებული რაოდენობის მოწოდების ვადა</w:t>
      </w:r>
    </w:p>
    <w:p w14:paraId="26F1A2AF" w14:textId="0C6119C8"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სრულად GWP-ის მიერ მოთხოვნილი რაოდენობის მოწოდების ვადა</w:t>
      </w:r>
    </w:p>
    <w:p w14:paraId="0426C76E" w14:textId="0942F6CC"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საგარნტიო პერიოდი</w:t>
      </w:r>
    </w:p>
    <w:p w14:paraId="6902A1DC" w14:textId="4CB4F9A0" w:rsidR="005B0FD6" w:rsidRDefault="005B0FD6" w:rsidP="005B0FD6">
      <w:pPr>
        <w:rPr>
          <w:rFonts w:ascii="Sylfaen" w:hAnsi="Sylfaen" w:cs="Sylfaen"/>
          <w:b/>
          <w:color w:val="222222"/>
          <w:u w:val="single"/>
          <w:shd w:val="clear" w:color="auto" w:fill="FFFFFF"/>
          <w:lang w:val="ka-GE"/>
        </w:rPr>
      </w:pPr>
    </w:p>
    <w:p w14:paraId="60374DD7" w14:textId="4FDBBC54" w:rsidR="001B6A7C" w:rsidRPr="00FE3535" w:rsidRDefault="005B0FD6" w:rsidP="00FE3535">
      <w:pPr>
        <w:jc w:val="center"/>
        <w:rPr>
          <w:rFonts w:ascii="Sylfaen" w:hAnsi="Sylfaen" w:cs="Sylfaen"/>
          <w:b/>
          <w:color w:val="FF0000"/>
          <w:u w:val="single"/>
          <w:shd w:val="clear" w:color="auto" w:fill="FFFFFF"/>
          <w:lang w:val="ka-GE"/>
        </w:rPr>
      </w:pPr>
      <w:r w:rsidRPr="005B0FD6">
        <w:rPr>
          <w:rFonts w:ascii="Sylfaen" w:hAnsi="Sylfaen" w:cs="Sylfaen"/>
          <w:b/>
          <w:color w:val="FF0000"/>
          <w:u w:val="single"/>
          <w:shd w:val="clear" w:color="auto" w:fill="FFFFFF"/>
          <w:lang w:val="ka-GE"/>
        </w:rPr>
        <w:t>ყველა აუცილებელი შესავსები სვეტები დასათაურებულია წითელი ფერით.</w:t>
      </w:r>
      <w:hyperlink r:id="rId11" w:history="1"/>
    </w:p>
    <w:p w14:paraId="26399C84" w14:textId="1C87E73F" w:rsidR="001B6A7C" w:rsidRDefault="001B6A7C" w:rsidP="009A528A">
      <w:pPr>
        <w:jc w:val="center"/>
        <w:rPr>
          <w:rFonts w:ascii="Sylfaen" w:hAnsi="Sylfaen" w:cs="Sylfaen"/>
          <w:color w:val="222222"/>
          <w:shd w:val="clear" w:color="auto" w:fill="FFFFFF"/>
          <w:lang w:val="ka-GE"/>
        </w:rPr>
      </w:pPr>
    </w:p>
    <w:p w14:paraId="24BF119D" w14:textId="16FC1D05" w:rsidR="00677B85" w:rsidRDefault="00677B85" w:rsidP="009A528A">
      <w:pPr>
        <w:jc w:val="center"/>
        <w:rPr>
          <w:rFonts w:ascii="Sylfaen" w:hAnsi="Sylfaen" w:cs="Sylfaen"/>
          <w:color w:val="222222"/>
          <w:shd w:val="clear" w:color="auto" w:fill="FFFFFF"/>
          <w:lang w:val="ka-GE"/>
        </w:rPr>
      </w:pPr>
    </w:p>
    <w:p w14:paraId="60F20D86" w14:textId="77777777" w:rsidR="00677B85" w:rsidRDefault="00677B85" w:rsidP="009A528A">
      <w:pPr>
        <w:jc w:val="center"/>
        <w:rPr>
          <w:rFonts w:ascii="Sylfaen" w:hAnsi="Sylfaen" w:cs="Sylfaen"/>
          <w:color w:val="222222"/>
          <w:shd w:val="clear" w:color="auto" w:fill="FFFFFF"/>
          <w:lang w:val="ka-GE"/>
        </w:rPr>
      </w:pPr>
    </w:p>
    <w:p w14:paraId="139683D1" w14:textId="4FBD18F5" w:rsidR="004A4BC7" w:rsidRDefault="005940C1" w:rsidP="00F90B03">
      <w:pPr>
        <w:rPr>
          <w:rFonts w:ascii="Sylfaen" w:hAnsi="Sylfaen" w:cs="Sylfaen"/>
          <w:b/>
          <w:lang w:val="ka-GE"/>
        </w:rPr>
      </w:pPr>
      <w:r>
        <w:rPr>
          <w:rFonts w:ascii="Sylfaen" w:hAnsi="Sylfaen" w:cs="Sylfaen"/>
          <w:b/>
          <w:lang w:val="ka-GE"/>
        </w:rPr>
        <w:lastRenderedPageBreak/>
        <w:t>განსაკუთრებული მოთხოვნები:</w:t>
      </w:r>
    </w:p>
    <w:p w14:paraId="2EDEC589" w14:textId="492EA85D" w:rsidR="005B0FD6" w:rsidRDefault="005B0FD6" w:rsidP="005B0FD6">
      <w:pPr>
        <w:pStyle w:val="ListParagraph"/>
        <w:numPr>
          <w:ilvl w:val="0"/>
          <w:numId w:val="37"/>
        </w:numPr>
        <w:rPr>
          <w:rFonts w:ascii="Sylfaen" w:hAnsi="Sylfaen" w:cs="Sylfaen"/>
          <w:lang w:val="ka-GE"/>
        </w:rPr>
      </w:pPr>
      <w:r w:rsidRPr="005B0FD6">
        <w:rPr>
          <w:rFonts w:ascii="Sylfaen" w:hAnsi="Sylfaen" w:cs="Sylfaen"/>
          <w:lang w:val="ka-GE"/>
        </w:rPr>
        <w:t>პრეტედენტის მიერ შემოთავაზებული პროდუქტი უნდა იყოს მაღალი ხარისხის და უნდა ვრცელდებოდეს მასზე მინიმუმ 3 თვიანი საგარანტიო პერიოდი. დიდ პერიოდზე შემოთავაზებულ საგარნტიო პერიოდს მიენიჭება უპირატესობა</w:t>
      </w:r>
      <w:r>
        <w:rPr>
          <w:rFonts w:ascii="Sylfaen" w:hAnsi="Sylfaen" w:cs="Sylfaen"/>
          <w:lang w:val="ka-GE"/>
        </w:rPr>
        <w:t>. შემოთავაზებული</w:t>
      </w:r>
      <w:r w:rsidRPr="005B0FD6">
        <w:rPr>
          <w:rFonts w:ascii="Sylfaen" w:hAnsi="Sylfaen" w:cs="Sylfaen"/>
          <w:lang w:val="ka-GE"/>
        </w:rPr>
        <w:t xml:space="preserve"> „საქონლის“ ხარისხი უნდა შეესაბამებოდეს კონკრეტული „საქო</w:t>
      </w:r>
      <w:r w:rsidR="00C5041B">
        <w:rPr>
          <w:rFonts w:ascii="Sylfaen" w:hAnsi="Sylfaen" w:cs="Sylfaen"/>
          <w:lang w:val="ka-GE"/>
        </w:rPr>
        <w:t xml:space="preserve">ნლისათვის“ დადგენილ მოთხოვნებს </w:t>
      </w:r>
      <w:r w:rsidRPr="005B0FD6">
        <w:rPr>
          <w:rFonts w:ascii="Sylfaen" w:hAnsi="Sylfaen" w:cs="Sylfaen"/>
          <w:lang w:val="ka-GE"/>
        </w:rPr>
        <w:t>და შესაძლებელი უნდა იყოს მისი გამოყენება იმ მიზნისთვის, რისთვისაც განხორციელდა მისი შესყიდვა;</w:t>
      </w:r>
    </w:p>
    <w:p w14:paraId="3967922F" w14:textId="61682D56" w:rsidR="005B0FD6" w:rsidRDefault="005B0FD6" w:rsidP="005B0FD6">
      <w:pPr>
        <w:pStyle w:val="ListParagraph"/>
        <w:numPr>
          <w:ilvl w:val="0"/>
          <w:numId w:val="37"/>
        </w:numPr>
        <w:rPr>
          <w:rFonts w:ascii="Sylfaen" w:hAnsi="Sylfaen" w:cs="Sylfaen"/>
          <w:lang w:val="ka-GE"/>
        </w:rPr>
      </w:pPr>
      <w:r w:rsidRPr="005B0FD6">
        <w:rPr>
          <w:rFonts w:ascii="Sylfaen" w:hAnsi="Sylfaen" w:cs="Sylfaen"/>
          <w:lang w:val="ka-GE"/>
        </w:rPr>
        <w:t>პრეტედენტის მიერ შემოთავაზებული პროდუქტი უნდა იყოს ახალი, არ უნდა იყოს ნამყოფი ექსპლუატაციაში</w:t>
      </w:r>
    </w:p>
    <w:p w14:paraId="3E396410" w14:textId="09F72300" w:rsidR="005B0FD6" w:rsidRPr="005B0FD6" w:rsidRDefault="005B0FD6" w:rsidP="005B0FD6">
      <w:pPr>
        <w:pStyle w:val="ListParagraph"/>
        <w:numPr>
          <w:ilvl w:val="0"/>
          <w:numId w:val="37"/>
        </w:numPr>
        <w:rPr>
          <w:rFonts w:ascii="Sylfaen" w:hAnsi="Sylfaen" w:cs="Sylfaen"/>
          <w:lang w:val="ka-GE"/>
        </w:rPr>
      </w:pPr>
      <w:r w:rsidRPr="005B0FD6">
        <w:rPr>
          <w:rFonts w:ascii="Sylfaen" w:hAnsi="Sylfaen" w:cs="Sylfaen"/>
          <w:lang w:val="ka-GE"/>
        </w:rPr>
        <w:t>პრეტედენმა ფასი უნდა დააფიქსიროს ლარში დღგ-ეს ჩათვლით</w:t>
      </w:r>
    </w:p>
    <w:p w14:paraId="3078897A" w14:textId="38576E7C" w:rsidR="00D6114D" w:rsidRPr="005B0FD6" w:rsidRDefault="00D6114D" w:rsidP="005B0FD6">
      <w:pPr>
        <w:ind w:left="360"/>
        <w:rPr>
          <w:rFonts w:ascii="Sylfaen" w:hAnsi="Sylfaen" w:cs="Sylfaen"/>
          <w:lang w:val="ka-GE"/>
        </w:rPr>
      </w:pPr>
    </w:p>
    <w:p w14:paraId="5FEF6B21" w14:textId="282C1617"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04F868F3" w14:textId="4E3898A4" w:rsidR="001C6888" w:rsidRPr="00CF2EB6" w:rsidRDefault="003657A5" w:rsidP="00FB230D">
      <w:pPr>
        <w:rPr>
          <w:rFonts w:ascii="Sylfaen" w:hAnsi="Sylfaen" w:cs="Sylfaen"/>
          <w:lang w:val="ka-GE"/>
        </w:rPr>
      </w:pPr>
      <w:r w:rsidRPr="00E37C5C">
        <w:rPr>
          <w:rFonts w:ascii="Sylfaen" w:hAnsi="Sylfaen" w:cs="Sylfaen"/>
          <w:lang w:val="ka-GE"/>
        </w:rPr>
        <w:t xml:space="preserve">ხელშეკრულების გაფორმებიდან </w:t>
      </w:r>
      <w:r w:rsidR="0025388E">
        <w:rPr>
          <w:rFonts w:ascii="Sylfaen" w:hAnsi="Sylfaen" w:cs="Sylfaen"/>
          <w:lang w:val="ka-GE"/>
        </w:rPr>
        <w:t xml:space="preserve">არაუგვიანეს </w:t>
      </w:r>
      <w:r w:rsidR="005B0FD6">
        <w:rPr>
          <w:rFonts w:ascii="Sylfaen" w:hAnsi="Sylfaen" w:cs="Sylfaen"/>
          <w:lang w:val="ka-GE"/>
        </w:rPr>
        <w:t>15</w:t>
      </w:r>
      <w:r w:rsidR="00E91201">
        <w:rPr>
          <w:rFonts w:ascii="Sylfaen" w:hAnsi="Sylfaen" w:cs="Sylfaen"/>
          <w:lang w:val="ka-GE"/>
        </w:rPr>
        <w:t xml:space="preserve"> კალენდარული </w:t>
      </w:r>
      <w:r w:rsidR="00E27591">
        <w:rPr>
          <w:rFonts w:ascii="Sylfaen" w:hAnsi="Sylfaen" w:cs="Sylfaen"/>
          <w:lang w:val="ka-GE"/>
        </w:rPr>
        <w:t>დღის</w:t>
      </w:r>
      <w:r w:rsidR="00E91201">
        <w:rPr>
          <w:rFonts w:ascii="Sylfaen" w:hAnsi="Sylfaen" w:cs="Sylfaen"/>
          <w:lang w:val="ka-GE"/>
        </w:rPr>
        <w:t xml:space="preserve"> განმავლობაში </w:t>
      </w:r>
      <w:r w:rsidR="00E27591">
        <w:rPr>
          <w:rFonts w:ascii="Sylfaen" w:hAnsi="Sylfaen" w:cs="Sylfaen"/>
          <w:lang w:val="ka-GE"/>
        </w:rPr>
        <w:t xml:space="preserve">ერთიანად ან </w:t>
      </w:r>
      <w:r w:rsidR="005940C1">
        <w:rPr>
          <w:rFonts w:ascii="Sylfaen" w:hAnsi="Sylfaen" w:cs="Sylfaen"/>
          <w:lang w:val="ka-GE"/>
        </w:rPr>
        <w:t>ეტაპობრივად</w:t>
      </w:r>
      <w:r w:rsidR="00407C82">
        <w:rPr>
          <w:rFonts w:ascii="Sylfaen" w:hAnsi="Sylfaen" w:cs="Sylfaen"/>
          <w:lang w:val="ka-GE"/>
        </w:rPr>
        <w:t xml:space="preserve">, დამკვეთის მოთხოვნის </w:t>
      </w:r>
      <w:r w:rsidR="00677B85">
        <w:rPr>
          <w:rFonts w:ascii="Sylfaen" w:hAnsi="Sylfaen" w:cs="Sylfaen"/>
          <w:lang w:val="ka-GE"/>
        </w:rPr>
        <w:t>და ტენდერში შემოთავაზებული წინადადების შესაბამისად.</w:t>
      </w:r>
      <w:r w:rsidR="00CF2EB6">
        <w:rPr>
          <w:rFonts w:ascii="Sylfaen" w:hAnsi="Sylfaen" w:cs="Sylfaen"/>
          <w:lang w:val="ka-GE"/>
        </w:rPr>
        <w:t xml:space="preserve"> პრეტედენს აქვს უფლება დააფიქსიროს </w:t>
      </w:r>
      <w:r w:rsidR="00CF2EB6">
        <w:rPr>
          <w:rFonts w:ascii="Sylfaen" w:hAnsi="Sylfaen" w:cs="Sylfaen"/>
        </w:rPr>
        <w:t>Annex 1-</w:t>
      </w:r>
      <w:r w:rsidR="00CF2EB6">
        <w:rPr>
          <w:rFonts w:ascii="Sylfaen" w:hAnsi="Sylfaen" w:cs="Sylfaen"/>
          <w:lang w:val="ka-GE"/>
        </w:rPr>
        <w:t>ში მისთვის მისაღები მოწოდების ვადა. პრიორიტეტი მიენიჭება ასევე უადრეს მოწოდების ვადას.</w:t>
      </w:r>
    </w:p>
    <w:p w14:paraId="5AAAF0F3" w14:textId="7190BC87"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3D855153" w14:textId="77777777" w:rsidR="00407C82" w:rsidRDefault="00771D16" w:rsidP="001760C2">
      <w:pPr>
        <w:rPr>
          <w:rFonts w:ascii="Sylfaen" w:hAnsi="Sylfaen" w:cs="Sylfaen"/>
          <w:lang w:val="ka-GE"/>
        </w:rPr>
      </w:pPr>
      <w:r>
        <w:rPr>
          <w:rFonts w:ascii="Sylfaen" w:hAnsi="Sylfaen" w:cs="Sylfaen"/>
          <w:lang w:val="ka-GE"/>
        </w:rPr>
        <w:t>ხელშეკრულებაში</w:t>
      </w:r>
      <w:r w:rsidR="00E27591">
        <w:rPr>
          <w:rFonts w:ascii="Sylfaen" w:hAnsi="Sylfaen" w:cs="Sylfaen"/>
          <w:lang w:val="ka-GE"/>
        </w:rPr>
        <w:t xml:space="preserve"> </w:t>
      </w:r>
      <w:r w:rsidR="009A528A">
        <w:rPr>
          <w:rFonts w:ascii="Sylfaen" w:hAnsi="Sylfaen" w:cs="Sylfaen"/>
          <w:lang w:val="ka-GE"/>
        </w:rPr>
        <w:t xml:space="preserve">დაფიქსირებულ მისამართზე მიტანა: </w:t>
      </w:r>
    </w:p>
    <w:p w14:paraId="5F8843D0" w14:textId="377F00D6" w:rsidR="00DC454F" w:rsidRDefault="00407C82" w:rsidP="001760C2">
      <w:pPr>
        <w:rPr>
          <w:rFonts w:ascii="Sylfaen" w:hAnsi="Sylfaen" w:cs="Sylfaen"/>
          <w:lang w:val="ka-GE"/>
        </w:rPr>
      </w:pPr>
      <w:r>
        <w:rPr>
          <w:rFonts w:ascii="Sylfaen" w:hAnsi="Sylfaen" w:cs="Sylfaen"/>
        </w:rPr>
        <w:t xml:space="preserve">GWP: </w:t>
      </w:r>
      <w:r w:rsidR="00E27591">
        <w:rPr>
          <w:rFonts w:ascii="Sylfaen" w:hAnsi="Sylfaen" w:cs="Sylfaen"/>
          <w:lang w:val="ka-GE"/>
        </w:rPr>
        <w:t>ქ. თიბლისი, ფეიქრების 30.</w:t>
      </w:r>
    </w:p>
    <w:p w14:paraId="32680214" w14:textId="32671296"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68D04D39" w:rsidR="00D6114D" w:rsidRPr="0025388E" w:rsidRDefault="004056E4" w:rsidP="0025388E">
      <w:pPr>
        <w:spacing w:after="0" w:line="240" w:lineRule="auto"/>
        <w:rPr>
          <w:rFonts w:ascii="Sylfaen" w:hAnsi="Sylfaen" w:cs="Sylfaen"/>
          <w:lang w:val="ka-GE"/>
        </w:rPr>
      </w:pPr>
      <w:r w:rsidRPr="0025388E">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sidRPr="0025388E">
        <w:rPr>
          <w:rFonts w:ascii="Sylfaen" w:hAnsi="Sylfaen" w:cs="Sylfaen"/>
          <w:lang w:val="ka-GE"/>
        </w:rPr>
        <w:t>პროდუქციის</w:t>
      </w:r>
      <w:r w:rsidRPr="0025388E">
        <w:rPr>
          <w:rFonts w:ascii="Sylfaen" w:hAnsi="Sylfaen" w:cs="Sylfaen"/>
          <w:lang w:val="ka-GE"/>
        </w:rPr>
        <w:t xml:space="preserve"> </w:t>
      </w:r>
      <w:r w:rsidR="00D6114D" w:rsidRPr="0025388E">
        <w:rPr>
          <w:rFonts w:ascii="Sylfaen" w:hAnsi="Sylfaen" w:cs="Sylfaen"/>
          <w:lang w:val="ka-GE"/>
        </w:rPr>
        <w:t xml:space="preserve">ხარისხის დამადასტურებელი </w:t>
      </w:r>
      <w:r w:rsidR="009D7955" w:rsidRPr="0025388E">
        <w:rPr>
          <w:rFonts w:ascii="Sylfaen" w:hAnsi="Sylfaen" w:cs="Sylfaen"/>
          <w:lang w:val="ka-GE"/>
        </w:rPr>
        <w:t>დოკუმენტი.</w:t>
      </w:r>
      <w:r w:rsidR="00771D16" w:rsidRPr="0025388E">
        <w:rPr>
          <w:rFonts w:ascii="Sylfaen" w:hAnsi="Sylfaen" w:cs="Sylfaen"/>
          <w:lang w:val="ka-GE"/>
        </w:rPr>
        <w:t xml:space="preserve"> </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25388E" w:rsidRDefault="00000015" w:rsidP="0025388E">
      <w:pPr>
        <w:spacing w:after="0" w:line="240" w:lineRule="auto"/>
        <w:jc w:val="both"/>
        <w:rPr>
          <w:rFonts w:ascii="Sylfaen" w:hAnsi="Sylfaen"/>
          <w:b/>
          <w:lang w:val="ka-GE"/>
        </w:rPr>
      </w:pPr>
      <w:r w:rsidRPr="0025388E">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25388E">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87DD832"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lastRenderedPageBreak/>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2E86BBD3"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5B0FD6">
        <w:rPr>
          <w:rFonts w:ascii="Sylfaen" w:hAnsi="Sylfaen"/>
          <w:lang w:val="ka-GE"/>
        </w:rPr>
        <w:t xml:space="preserve"> </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62732695" w:rsidR="009D7955" w:rsidRDefault="009A528A" w:rsidP="00DA7781">
      <w:pPr>
        <w:spacing w:before="240" w:after="160"/>
        <w:jc w:val="both"/>
        <w:rPr>
          <w:rFonts w:ascii="Sylfaen" w:hAnsi="Sylfaen"/>
          <w:lang w:val="ka-GE"/>
        </w:rPr>
      </w:pPr>
      <w:r>
        <w:rPr>
          <w:rFonts w:ascii="Sylfaen" w:hAnsi="Sylfaen"/>
          <w:lang w:val="ka-GE"/>
        </w:rPr>
        <w:t>5</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lastRenderedPageBreak/>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E37C5C">
          <w:rPr>
            <w:rStyle w:val="Hyperlink"/>
            <w:rFonts w:ascii="Sylfaen" w:hAnsi="Sylfaen"/>
            <w:lang w:val="ka-GE"/>
          </w:rPr>
          <w:t>www.tenders.ge</w:t>
        </w:r>
      </w:hyperlink>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6" type="#_x0000_t75" style="width:75.75pt;height:48.75pt" o:ole="">
            <v:imagedata r:id="rId13" o:title=""/>
          </v:shape>
          <o:OLEObject Type="Embed" ProgID="Acrobat.Document.DC" ShapeID="_x0000_i1026" DrawAspect="Icon" ObjectID="_1750860863" r:id="rId14"/>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lastRenderedPageBreak/>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3ECEBC91" w14:textId="549FFC50" w:rsidR="00F95BAD" w:rsidRPr="00FE3535" w:rsidRDefault="00F827AD" w:rsidP="005E130F">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58D236C0" w14:textId="3DDCE3C2" w:rsidR="00237416" w:rsidRPr="00FE3535" w:rsidRDefault="00F95BAD" w:rsidP="00FE3535">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bookmarkStart w:id="1" w:name="_Toc454818556"/>
      <w:bookmarkEnd w:id="1"/>
    </w:p>
    <w:sectPr w:rsidR="00237416" w:rsidRPr="00FE3535"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635706" w14:textId="77777777" w:rsidR="00543426" w:rsidRDefault="00543426" w:rsidP="007902EA">
      <w:pPr>
        <w:spacing w:after="0" w:line="240" w:lineRule="auto"/>
      </w:pPr>
      <w:r>
        <w:separator/>
      </w:r>
    </w:p>
  </w:endnote>
  <w:endnote w:type="continuationSeparator" w:id="0">
    <w:p w14:paraId="0096C7C0" w14:textId="77777777" w:rsidR="00543426" w:rsidRDefault="00543426"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646BA752" w:rsidR="004A3BD8" w:rsidRDefault="004A3BD8">
        <w:pPr>
          <w:pStyle w:val="Footer"/>
          <w:jc w:val="right"/>
        </w:pPr>
        <w:r>
          <w:fldChar w:fldCharType="begin"/>
        </w:r>
        <w:r>
          <w:instrText xml:space="preserve"> PAGE   \* MERGEFORMAT </w:instrText>
        </w:r>
        <w:r>
          <w:fldChar w:fldCharType="separate"/>
        </w:r>
        <w:r w:rsidR="008303C4">
          <w:rPr>
            <w:noProof/>
          </w:rPr>
          <w:t>6</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C27BD9" w14:textId="77777777" w:rsidR="00543426" w:rsidRDefault="00543426" w:rsidP="007902EA">
      <w:pPr>
        <w:spacing w:after="0" w:line="240" w:lineRule="auto"/>
      </w:pPr>
      <w:r>
        <w:separator/>
      </w:r>
    </w:p>
  </w:footnote>
  <w:footnote w:type="continuationSeparator" w:id="0">
    <w:p w14:paraId="66B5C110" w14:textId="77777777" w:rsidR="00543426" w:rsidRDefault="00543426"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0550"/>
    <w:multiLevelType w:val="hybridMultilevel"/>
    <w:tmpl w:val="3BBE3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4"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5"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2"/>
  </w:num>
  <w:num w:numId="4">
    <w:abstractNumId w:val="35"/>
  </w:num>
  <w:num w:numId="5">
    <w:abstractNumId w:val="15"/>
  </w:num>
  <w:num w:numId="6">
    <w:abstractNumId w:val="6"/>
  </w:num>
  <w:num w:numId="7">
    <w:abstractNumId w:val="5"/>
  </w:num>
  <w:num w:numId="8">
    <w:abstractNumId w:val="28"/>
  </w:num>
  <w:num w:numId="9">
    <w:abstractNumId w:val="32"/>
  </w:num>
  <w:num w:numId="10">
    <w:abstractNumId w:val="17"/>
  </w:num>
  <w:num w:numId="11">
    <w:abstractNumId w:val="9"/>
  </w:num>
  <w:num w:numId="12">
    <w:abstractNumId w:val="13"/>
  </w:num>
  <w:num w:numId="13">
    <w:abstractNumId w:val="24"/>
  </w:num>
  <w:num w:numId="14">
    <w:abstractNumId w:val="18"/>
  </w:num>
  <w:num w:numId="15">
    <w:abstractNumId w:val="11"/>
  </w:num>
  <w:num w:numId="16">
    <w:abstractNumId w:val="30"/>
  </w:num>
  <w:num w:numId="17">
    <w:abstractNumId w:val="22"/>
  </w:num>
  <w:num w:numId="18">
    <w:abstractNumId w:val="21"/>
  </w:num>
  <w:num w:numId="19">
    <w:abstractNumId w:val="8"/>
  </w:num>
  <w:num w:numId="20">
    <w:abstractNumId w:val="3"/>
  </w:num>
  <w:num w:numId="21">
    <w:abstractNumId w:val="34"/>
  </w:num>
  <w:num w:numId="22">
    <w:abstractNumId w:val="36"/>
  </w:num>
  <w:num w:numId="23">
    <w:abstractNumId w:val="14"/>
  </w:num>
  <w:num w:numId="24">
    <w:abstractNumId w:val="31"/>
  </w:num>
  <w:num w:numId="25">
    <w:abstractNumId w:val="10"/>
  </w:num>
  <w:num w:numId="26">
    <w:abstractNumId w:val="27"/>
  </w:num>
  <w:num w:numId="27">
    <w:abstractNumId w:val="4"/>
  </w:num>
  <w:num w:numId="28">
    <w:abstractNumId w:val="25"/>
  </w:num>
  <w:num w:numId="29">
    <w:abstractNumId w:val="23"/>
  </w:num>
  <w:num w:numId="30">
    <w:abstractNumId w:val="29"/>
  </w:num>
  <w:num w:numId="31">
    <w:abstractNumId w:val="33"/>
  </w:num>
  <w:num w:numId="32">
    <w:abstractNumId w:val="26"/>
  </w:num>
  <w:num w:numId="33">
    <w:abstractNumId w:val="12"/>
  </w:num>
  <w:num w:numId="34">
    <w:abstractNumId w:val="19"/>
  </w:num>
  <w:num w:numId="35">
    <w:abstractNumId w:val="20"/>
  </w:num>
  <w:num w:numId="36">
    <w:abstractNumId w:val="7"/>
  </w:num>
  <w:num w:numId="37">
    <w:abstractNumId w:val="37"/>
  </w:num>
  <w:num w:numId="3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464"/>
    <w:rsid w:val="00085AFB"/>
    <w:rsid w:val="00090A8D"/>
    <w:rsid w:val="00092A77"/>
    <w:rsid w:val="00092E77"/>
    <w:rsid w:val="000974B9"/>
    <w:rsid w:val="000A0D72"/>
    <w:rsid w:val="000B1C85"/>
    <w:rsid w:val="000B1F3B"/>
    <w:rsid w:val="000B47A5"/>
    <w:rsid w:val="000B4C5E"/>
    <w:rsid w:val="000B5D0F"/>
    <w:rsid w:val="000C225E"/>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4F52"/>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2320"/>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111AB"/>
    <w:rsid w:val="0052656B"/>
    <w:rsid w:val="00536345"/>
    <w:rsid w:val="00540038"/>
    <w:rsid w:val="00543426"/>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0FD6"/>
    <w:rsid w:val="005B44A2"/>
    <w:rsid w:val="005B5DE5"/>
    <w:rsid w:val="005C14A4"/>
    <w:rsid w:val="005D3B83"/>
    <w:rsid w:val="005D7073"/>
    <w:rsid w:val="005E05B1"/>
    <w:rsid w:val="005E130F"/>
    <w:rsid w:val="005E5EEB"/>
    <w:rsid w:val="005F3357"/>
    <w:rsid w:val="005F4E0D"/>
    <w:rsid w:val="00610FC8"/>
    <w:rsid w:val="00615BD2"/>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77B85"/>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03C4"/>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6562D"/>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041B"/>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730B"/>
    <w:rsid w:val="00CB736E"/>
    <w:rsid w:val="00CC3C0A"/>
    <w:rsid w:val="00CC4789"/>
    <w:rsid w:val="00CD295B"/>
    <w:rsid w:val="00CD3EA4"/>
    <w:rsid w:val="00CD7F43"/>
    <w:rsid w:val="00CE1D05"/>
    <w:rsid w:val="00CE1D66"/>
    <w:rsid w:val="00CE2754"/>
    <w:rsid w:val="00CE69DB"/>
    <w:rsid w:val="00CE7176"/>
    <w:rsid w:val="00CF1EF9"/>
    <w:rsid w:val="00CF2EB6"/>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110D"/>
    <w:rsid w:val="00DE5016"/>
    <w:rsid w:val="00DF0E2A"/>
    <w:rsid w:val="00DF5298"/>
    <w:rsid w:val="00DF5F26"/>
    <w:rsid w:val="00E00D0C"/>
    <w:rsid w:val="00E0482A"/>
    <w:rsid w:val="00E068E2"/>
    <w:rsid w:val="00E101B0"/>
    <w:rsid w:val="00E123C2"/>
    <w:rsid w:val="00E14853"/>
    <w:rsid w:val="00E2134C"/>
    <w:rsid w:val="00E25748"/>
    <w:rsid w:val="00E262FC"/>
    <w:rsid w:val="00E272FF"/>
    <w:rsid w:val="00E27591"/>
    <w:rsid w:val="00E3022B"/>
    <w:rsid w:val="00E31F55"/>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C42B0"/>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35"/>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file:///C:\Users\gsotkilava\Desktop\&#4316;&#4312;&#4321;&#4304;&#4316;&#4312;&#4321;%20&#4316;&#4304;&#4332;&#4312;&#4314;&#4308;&#4305;&#4312;&#4321;%20&#4307;&#4304;&#4315;&#4304;&#4322;&#4308;&#4305;&#4304;\&#4307;&#4304;&#4316;&#4304;&#4320;&#4311;&#4312;%20N1%20-%20Annex%20N1.xls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F149B-1843-493E-BF1D-46E06D1C4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6</Pages>
  <Words>736</Words>
  <Characters>5815</Characters>
  <Application>Microsoft Office Word</Application>
  <DocSecurity>0</DocSecurity>
  <Lines>176</Lines>
  <Paragraphs>80</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18</cp:revision>
  <cp:lastPrinted>2015-07-27T06:36:00Z</cp:lastPrinted>
  <dcterms:created xsi:type="dcterms:W3CDTF">2021-04-08T14:29:00Z</dcterms:created>
  <dcterms:modified xsi:type="dcterms:W3CDTF">2023-07-14T13:28:00Z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bac61aec2e0707f674804c23c40433aa0ec25e669ed99ae2d48c6fc52be37c28</vt:lpwstr>
  </property>
</Properties>
</file>