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03656ADF" w:rsidR="007D73CE" w:rsidRDefault="008C1E2D" w:rsidP="004205F7">
      <w:pPr>
        <w:jc w:val="center"/>
        <w:rPr>
          <w:rFonts w:ascii="Sylfaen" w:hAnsi="Sylfaen" w:cs="Sylfaen"/>
          <w:b/>
          <w:bCs/>
          <w:sz w:val="24"/>
          <w:lang w:val="ka-GE"/>
        </w:rPr>
      </w:pPr>
      <w:r>
        <w:rPr>
          <w:rFonts w:ascii="Sylfaen" w:hAnsi="Sylfaen" w:cs="Sylfaen"/>
          <w:b/>
          <w:bCs/>
          <w:sz w:val="24"/>
          <w:lang w:val="ka-GE"/>
        </w:rPr>
        <w:t xml:space="preserve">სატენდერო დოკუმენტაცია - </w:t>
      </w:r>
      <w:r w:rsidR="00C07FBE">
        <w:rPr>
          <w:rFonts w:ascii="Sylfaen" w:hAnsi="Sylfaen" w:cs="Sylfaen"/>
          <w:b/>
          <w:bCs/>
          <w:sz w:val="24"/>
        </w:rPr>
        <w:t>შ.პ.ს. „რუსთავის წყ</w:t>
      </w:r>
      <w:r w:rsidR="00C07FBE">
        <w:rPr>
          <w:rFonts w:ascii="Sylfaen" w:hAnsi="Sylfaen" w:cs="Sylfaen"/>
          <w:b/>
          <w:bCs/>
          <w:sz w:val="24"/>
          <w:lang w:val="ka-GE"/>
        </w:rPr>
        <w:t>ლის</w:t>
      </w:r>
      <w:r w:rsidR="001107CA" w:rsidRPr="001107CA">
        <w:rPr>
          <w:rFonts w:ascii="Sylfaen" w:hAnsi="Sylfaen" w:cs="Sylfaen"/>
          <w:b/>
          <w:bCs/>
          <w:sz w:val="24"/>
        </w:rPr>
        <w:t>“</w:t>
      </w:r>
      <w:r w:rsidR="001E6E11">
        <w:rPr>
          <w:rFonts w:ascii="Sylfaen" w:hAnsi="Sylfaen" w:cs="Sylfaen"/>
          <w:b/>
          <w:bCs/>
          <w:sz w:val="24"/>
          <w:lang w:val="ka-GE"/>
        </w:rPr>
        <w:t xml:space="preserve"> საჰაერო </w:t>
      </w:r>
      <w:r w:rsidR="001107CA" w:rsidRPr="001107CA">
        <w:rPr>
          <w:rFonts w:ascii="Sylfaen" w:hAnsi="Sylfaen" w:cs="Sylfaen"/>
          <w:b/>
          <w:bCs/>
          <w:sz w:val="24"/>
        </w:rPr>
        <w:t xml:space="preserve"> </w:t>
      </w:r>
      <w:r w:rsidR="001E6E11">
        <w:rPr>
          <w:rFonts w:ascii="Sylfaen" w:hAnsi="Sylfaen" w:cs="Sylfaen"/>
          <w:b/>
          <w:bCs/>
          <w:sz w:val="24"/>
          <w:lang w:val="ka-GE"/>
        </w:rPr>
        <w:t>გამთიშველიანების მოწყობა</w:t>
      </w:r>
    </w:p>
    <w:p w14:paraId="33EC1403" w14:textId="77777777" w:rsidR="001E6E11" w:rsidRPr="001E6E11" w:rsidRDefault="001E6E11" w:rsidP="004205F7">
      <w:pPr>
        <w:jc w:val="cente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699A453F" w:rsidR="009C7E4E" w:rsidRDefault="009C7E4E" w:rsidP="00C12ABD">
      <w:pPr>
        <w:spacing w:after="0" w:line="360" w:lineRule="auto"/>
        <w:rPr>
          <w:rFonts w:ascii="AcadNusx" w:hAnsi="AcadNusx"/>
          <w:b/>
        </w:rPr>
      </w:pPr>
    </w:p>
    <w:p w14:paraId="5E5F72E1" w14:textId="4B185C87" w:rsidR="00C828DA" w:rsidRDefault="00C828DA" w:rsidP="00C12ABD">
      <w:pPr>
        <w:spacing w:after="0" w:line="360" w:lineRule="auto"/>
        <w:rPr>
          <w:rFonts w:ascii="AcadNusx" w:hAnsi="AcadNusx"/>
          <w:b/>
        </w:rPr>
      </w:pPr>
    </w:p>
    <w:p w14:paraId="00A279FE" w14:textId="77777777" w:rsidR="00C828DA" w:rsidRDefault="00C828DA"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45BB6775" w14:textId="36B71158" w:rsidR="004205F7" w:rsidRPr="001E6E11" w:rsidRDefault="00C07FBE" w:rsidP="004205F7">
      <w:pPr>
        <w:spacing w:after="0" w:line="240" w:lineRule="auto"/>
        <w:rPr>
          <w:rFonts w:ascii="Sylfaen" w:hAnsi="Sylfaen" w:cs="Sylfaen"/>
          <w:sz w:val="20"/>
          <w:szCs w:val="20"/>
          <w:lang w:val="ka-GE"/>
        </w:rPr>
      </w:pPr>
      <w:r>
        <w:rPr>
          <w:rFonts w:ascii="Sylfaen" w:hAnsi="Sylfaen" w:cs="Sylfaen"/>
          <w:b/>
          <w:bCs/>
          <w:sz w:val="20"/>
          <w:szCs w:val="20"/>
        </w:rPr>
        <w:t>შ.პ.ს. „რუსთავის წყლის</w:t>
      </w:r>
      <w:r w:rsidR="001107CA" w:rsidRPr="001107CA">
        <w:rPr>
          <w:rFonts w:ascii="Sylfaen" w:hAnsi="Sylfaen" w:cs="Sylfaen"/>
          <w:b/>
          <w:bCs/>
          <w:sz w:val="20"/>
          <w:szCs w:val="20"/>
        </w:rPr>
        <w:t xml:space="preserve">“ </w:t>
      </w:r>
      <w:r w:rsidR="001E6E11">
        <w:rPr>
          <w:rFonts w:ascii="Sylfaen" w:hAnsi="Sylfaen" w:cs="Sylfaen"/>
          <w:b/>
          <w:bCs/>
          <w:sz w:val="20"/>
          <w:szCs w:val="20"/>
          <w:lang w:val="ka-GE"/>
        </w:rPr>
        <w:t xml:space="preserve"> სოფელ ლეჟბადინში, ხრამის სათავე ნაგებობაზე ესაჭიროება საჰაერო გამთიშველიანების მოწყობა.</w:t>
      </w:r>
    </w:p>
    <w:p w14:paraId="72C8B6AF" w14:textId="77777777" w:rsidR="00BC79CB" w:rsidRDefault="00BC79CB"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C07FBE" w:rsidRDefault="00BC79CB" w:rsidP="00BC79CB">
      <w:pPr>
        <w:spacing w:after="0" w:line="240" w:lineRule="auto"/>
        <w:jc w:val="both"/>
        <w:rPr>
          <w:rFonts w:ascii="Sylfaen" w:hAnsi="Sylfaen" w:cs="Sylfaen"/>
          <w:b/>
          <w:color w:val="FF0000"/>
          <w:sz w:val="20"/>
          <w:szCs w:val="20"/>
          <w:u w:val="single"/>
          <w:lang w:val="ka-GE"/>
        </w:rPr>
      </w:pPr>
      <w:r w:rsidRPr="00C07FBE">
        <w:rPr>
          <w:rFonts w:ascii="Sylfaen" w:hAnsi="Sylfaen" w:cs="Sylfaen"/>
          <w:b/>
          <w:color w:val="FF0000"/>
          <w:sz w:val="20"/>
          <w:szCs w:val="20"/>
          <w:u w:val="single"/>
          <w:lang w:val="ka-GE"/>
        </w:rPr>
        <w:t xml:space="preserve">იხილედ </w:t>
      </w:r>
      <w:r w:rsidR="008C1E2D" w:rsidRPr="00C07FBE">
        <w:rPr>
          <w:rFonts w:ascii="Sylfaen" w:hAnsi="Sylfaen" w:cs="Sylfaen"/>
          <w:b/>
          <w:color w:val="FF0000"/>
          <w:sz w:val="20"/>
          <w:szCs w:val="20"/>
          <w:u w:val="single"/>
          <w:lang w:val="ka-GE"/>
        </w:rPr>
        <w:t xml:space="preserve"> </w:t>
      </w:r>
      <w:r w:rsidR="00827889" w:rsidRPr="00C07FBE">
        <w:rPr>
          <w:rFonts w:ascii="Sylfaen" w:hAnsi="Sylfaen" w:cs="Sylfaen"/>
          <w:b/>
          <w:color w:val="FF0000"/>
          <w:sz w:val="20"/>
          <w:szCs w:val="20"/>
          <w:u w:val="single"/>
          <w:lang w:val="ka-GE"/>
        </w:rPr>
        <w:t>(დანართი N2)</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პრეტენდენტმა უნდა გაეცნოს</w:t>
      </w:r>
      <w:bookmarkStart w:id="0" w:name="_GoBack"/>
      <w:bookmarkEnd w:id="0"/>
      <w:r>
        <w:rPr>
          <w:rFonts w:ascii="Sylfaen" w:hAnsi="Sylfaen" w:cs="Sylfaen"/>
          <w:b/>
          <w:color w:val="222222"/>
          <w:sz w:val="20"/>
          <w:szCs w:val="20"/>
          <w:u w:val="single"/>
          <w:shd w:val="clear" w:color="auto" w:fill="FFFFFF"/>
          <w:lang w:val="ka-GE"/>
        </w:rPr>
        <w:t xml:space="preserve">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2CBCDBAD" w14:textId="02975C76" w:rsidR="00CE69DB" w:rsidRPr="00FB7A4A" w:rsidRDefault="00C828DA" w:rsidP="00827889">
      <w:pPr>
        <w:spacing w:after="0"/>
        <w:jc w:val="both"/>
        <w:rPr>
          <w:rFonts w:ascii="Sylfaen" w:hAnsi="Sylfaen"/>
          <w:sz w:val="20"/>
          <w:szCs w:val="20"/>
          <w:lang w:val="ka-GE"/>
        </w:rPr>
      </w:pPr>
      <w:r>
        <w:rPr>
          <w:rFonts w:ascii="Sylfaen" w:hAnsi="Sylfaen"/>
          <w:sz w:val="20"/>
          <w:szCs w:val="20"/>
          <w:lang w:val="ka-GE"/>
        </w:rPr>
        <w:t>3</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FB7A4A">
          <w:rPr>
            <w:rStyle w:val="Hyperlink"/>
            <w:rFonts w:ascii="Sylfaen" w:hAnsi="Sylfaen"/>
            <w:sz w:val="20"/>
            <w:szCs w:val="20"/>
            <w:lang w:val="ka-GE"/>
          </w:rPr>
          <w:t>www.tenders.ge</w:t>
        </w:r>
      </w:hyperlink>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10" o:title=""/>
          </v:shape>
          <o:OLEObject Type="Embed" ProgID="Acrobat.Document.DC" ShapeID="_x0000_i1025" DrawAspect="Icon" ObjectID="_1757923197" r:id="rId11"/>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F6658FF"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1E6E11">
        <w:rPr>
          <w:rFonts w:ascii="Sylfaen" w:hAnsi="Sylfaen"/>
          <w:sz w:val="20"/>
          <w:szCs w:val="20"/>
          <w:lang w:val="ka-GE"/>
        </w:rPr>
        <w:t>ნიკა ცუცქირიძე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r w:rsidRPr="00FB7A4A">
        <w:rPr>
          <w:rFonts w:ascii="Sylfaen" w:hAnsi="Sylfaen" w:cs="Sylfaen"/>
          <w:sz w:val="20"/>
          <w:szCs w:val="20"/>
        </w:rPr>
        <w:t>საქართველო</w:t>
      </w:r>
      <w:r w:rsidRPr="00FB7A4A">
        <w:rPr>
          <w:rFonts w:ascii="Sylfaen" w:hAnsi="Sylfaen"/>
          <w:sz w:val="20"/>
          <w:szCs w:val="20"/>
        </w:rPr>
        <w:t xml:space="preserve">, </w:t>
      </w:r>
      <w:r w:rsidRPr="00FB7A4A">
        <w:rPr>
          <w:rFonts w:ascii="Sylfaen" w:hAnsi="Sylfaen" w:cs="Sylfaen"/>
          <w:sz w:val="20"/>
          <w:szCs w:val="20"/>
        </w:rPr>
        <w:t>თბილისი</w:t>
      </w:r>
      <w:r w:rsidRPr="00FB7A4A">
        <w:rPr>
          <w:rFonts w:ascii="Sylfaen" w:hAnsi="Sylfaen"/>
          <w:sz w:val="20"/>
          <w:szCs w:val="20"/>
        </w:rPr>
        <w:t xml:space="preserve">, </w:t>
      </w:r>
      <w:r w:rsidRPr="00FB7A4A">
        <w:rPr>
          <w:rFonts w:ascii="Sylfaen" w:hAnsi="Sylfaen" w:cs="Sylfaen"/>
          <w:sz w:val="20"/>
          <w:szCs w:val="20"/>
        </w:rPr>
        <w:t>მთაწმინდის</w:t>
      </w:r>
      <w:r w:rsidRPr="00FB7A4A">
        <w:rPr>
          <w:rFonts w:ascii="Sylfaen" w:hAnsi="Sylfaen"/>
          <w:sz w:val="20"/>
          <w:szCs w:val="20"/>
        </w:rPr>
        <w:t xml:space="preserve"> </w:t>
      </w:r>
      <w:r w:rsidRPr="00FB7A4A">
        <w:rPr>
          <w:rFonts w:ascii="Sylfaen" w:hAnsi="Sylfaen" w:cs="Sylfaen"/>
          <w:sz w:val="20"/>
          <w:szCs w:val="20"/>
        </w:rPr>
        <w:t>რაიონი</w:t>
      </w:r>
      <w:r w:rsidRPr="00FB7A4A">
        <w:rPr>
          <w:rFonts w:ascii="Sylfaen" w:hAnsi="Sylfaen"/>
          <w:sz w:val="20"/>
          <w:szCs w:val="20"/>
        </w:rPr>
        <w:t xml:space="preserve">, </w:t>
      </w:r>
      <w:r w:rsidRPr="00FB7A4A">
        <w:rPr>
          <w:rFonts w:ascii="Sylfaen" w:hAnsi="Sylfaen" w:cs="Sylfaen"/>
          <w:sz w:val="20"/>
          <w:szCs w:val="20"/>
        </w:rPr>
        <w:t>მედეა</w:t>
      </w:r>
      <w:r w:rsidRPr="00FB7A4A">
        <w:rPr>
          <w:rFonts w:ascii="Sylfaen" w:hAnsi="Sylfaen"/>
          <w:sz w:val="20"/>
          <w:szCs w:val="20"/>
        </w:rPr>
        <w:t xml:space="preserve"> (</w:t>
      </w:r>
      <w:r w:rsidRPr="00FB7A4A">
        <w:rPr>
          <w:rFonts w:ascii="Sylfaen" w:hAnsi="Sylfaen" w:cs="Sylfaen"/>
          <w:sz w:val="20"/>
          <w:szCs w:val="20"/>
        </w:rPr>
        <w:t>მზია</w:t>
      </w:r>
      <w:r w:rsidRPr="00FB7A4A">
        <w:rPr>
          <w:rFonts w:ascii="Sylfaen" w:hAnsi="Sylfaen"/>
          <w:sz w:val="20"/>
          <w:szCs w:val="20"/>
        </w:rPr>
        <w:t xml:space="preserve">) </w:t>
      </w:r>
      <w:r w:rsidRPr="00FB7A4A">
        <w:rPr>
          <w:rFonts w:ascii="Sylfaen" w:hAnsi="Sylfaen" w:cs="Sylfaen"/>
          <w:sz w:val="20"/>
          <w:szCs w:val="20"/>
        </w:rPr>
        <w:t>ჯუღელის</w:t>
      </w:r>
      <w:r w:rsidRPr="00FB7A4A">
        <w:rPr>
          <w:rFonts w:ascii="Sylfaen" w:hAnsi="Sylfaen"/>
          <w:sz w:val="20"/>
          <w:szCs w:val="20"/>
        </w:rPr>
        <w:t xml:space="preserve"> </w:t>
      </w:r>
      <w:r w:rsidRPr="00FB7A4A">
        <w:rPr>
          <w:rFonts w:ascii="Sylfaen" w:hAnsi="Sylfaen" w:cs="Sylfaen"/>
          <w:sz w:val="20"/>
          <w:szCs w:val="20"/>
        </w:rPr>
        <w:t>ქუჩა</w:t>
      </w:r>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7E88DB5C"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r w:rsidR="001E6E11">
        <w:t>ntsutskiridze@gwp.ge</w:t>
      </w:r>
    </w:p>
    <w:p w14:paraId="683EC820" w14:textId="7F811AFA" w:rsidR="00F827AD" w:rsidRPr="001E6E11" w:rsidRDefault="00F827AD" w:rsidP="00FB7A4A">
      <w:pPr>
        <w:spacing w:after="0" w:line="240" w:lineRule="auto"/>
        <w:jc w:val="both"/>
        <w:rPr>
          <w:rFonts w:ascii="Sylfaen" w:hAnsi="Sylfaen" w:cs="Arial"/>
          <w:sz w:val="20"/>
          <w:szCs w:val="20"/>
          <w:lang w:val="ka-GE"/>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1E6E11">
        <w:rPr>
          <w:rFonts w:ascii="Sylfaen" w:hAnsi="Sylfaen" w:cs="Arial"/>
          <w:sz w:val="20"/>
          <w:szCs w:val="20"/>
          <w:lang w:val="ka-GE"/>
        </w:rPr>
        <w:t>574106263</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r w:rsidR="0067333F" w:rsidRPr="00FB7A4A">
        <w:rPr>
          <w:rFonts w:ascii="Sylfaen" w:hAnsi="Sylfaen" w:cs="Sylfaen"/>
          <w:sz w:val="20"/>
          <w:szCs w:val="20"/>
        </w:rPr>
        <w:t>საქართველო</w:t>
      </w:r>
      <w:r w:rsidR="0067333F" w:rsidRPr="00FB7A4A">
        <w:rPr>
          <w:rFonts w:ascii="Sylfaen" w:hAnsi="Sylfaen"/>
          <w:sz w:val="20"/>
          <w:szCs w:val="20"/>
        </w:rPr>
        <w:t xml:space="preserve">, </w:t>
      </w:r>
      <w:r w:rsidR="0067333F" w:rsidRPr="00FB7A4A">
        <w:rPr>
          <w:rFonts w:ascii="Sylfaen" w:hAnsi="Sylfaen" w:cs="Sylfaen"/>
          <w:sz w:val="20"/>
          <w:szCs w:val="20"/>
        </w:rPr>
        <w:t>თბილისი</w:t>
      </w:r>
      <w:r w:rsidR="0067333F" w:rsidRPr="00FB7A4A">
        <w:rPr>
          <w:rFonts w:ascii="Sylfaen" w:hAnsi="Sylfaen"/>
          <w:sz w:val="20"/>
          <w:szCs w:val="20"/>
        </w:rPr>
        <w:t xml:space="preserve">, </w:t>
      </w:r>
      <w:r w:rsidR="0067333F" w:rsidRPr="00FB7A4A">
        <w:rPr>
          <w:rFonts w:ascii="Sylfaen" w:hAnsi="Sylfaen" w:cs="Sylfaen"/>
          <w:sz w:val="20"/>
          <w:szCs w:val="20"/>
        </w:rPr>
        <w:t>მთაწმინდის</w:t>
      </w:r>
      <w:r w:rsidR="0067333F" w:rsidRPr="00FB7A4A">
        <w:rPr>
          <w:rFonts w:ascii="Sylfaen" w:hAnsi="Sylfaen"/>
          <w:sz w:val="20"/>
          <w:szCs w:val="20"/>
        </w:rPr>
        <w:t xml:space="preserve"> </w:t>
      </w:r>
      <w:r w:rsidR="0067333F" w:rsidRPr="00FB7A4A">
        <w:rPr>
          <w:rFonts w:ascii="Sylfaen" w:hAnsi="Sylfaen" w:cs="Sylfaen"/>
          <w:sz w:val="20"/>
          <w:szCs w:val="20"/>
        </w:rPr>
        <w:t>რაიონი</w:t>
      </w:r>
      <w:r w:rsidR="0067333F" w:rsidRPr="00FB7A4A">
        <w:rPr>
          <w:rFonts w:ascii="Sylfaen" w:hAnsi="Sylfaen"/>
          <w:sz w:val="20"/>
          <w:szCs w:val="20"/>
        </w:rPr>
        <w:t xml:space="preserve">, </w:t>
      </w:r>
      <w:r w:rsidR="0067333F" w:rsidRPr="00FB7A4A">
        <w:rPr>
          <w:rFonts w:ascii="Sylfaen" w:hAnsi="Sylfaen" w:cs="Sylfaen"/>
          <w:sz w:val="20"/>
          <w:szCs w:val="20"/>
        </w:rPr>
        <w:t>მედეა</w:t>
      </w:r>
      <w:r w:rsidR="0067333F" w:rsidRPr="00FB7A4A">
        <w:rPr>
          <w:rFonts w:ascii="Sylfaen" w:hAnsi="Sylfaen"/>
          <w:sz w:val="20"/>
          <w:szCs w:val="20"/>
        </w:rPr>
        <w:t xml:space="preserve"> (</w:t>
      </w:r>
      <w:r w:rsidR="0067333F" w:rsidRPr="00FB7A4A">
        <w:rPr>
          <w:rFonts w:ascii="Sylfaen" w:hAnsi="Sylfaen" w:cs="Sylfaen"/>
          <w:sz w:val="20"/>
          <w:szCs w:val="20"/>
        </w:rPr>
        <w:t>მზია</w:t>
      </w:r>
      <w:r w:rsidR="0067333F" w:rsidRPr="00FB7A4A">
        <w:rPr>
          <w:rFonts w:ascii="Sylfaen" w:hAnsi="Sylfaen"/>
          <w:sz w:val="20"/>
          <w:szCs w:val="20"/>
        </w:rPr>
        <w:t xml:space="preserve">) </w:t>
      </w:r>
      <w:r w:rsidR="0067333F" w:rsidRPr="00FB7A4A">
        <w:rPr>
          <w:rFonts w:ascii="Sylfaen" w:hAnsi="Sylfaen" w:cs="Sylfaen"/>
          <w:sz w:val="20"/>
          <w:szCs w:val="20"/>
        </w:rPr>
        <w:t>ჯუღელის</w:t>
      </w:r>
      <w:r w:rsidR="0067333F" w:rsidRPr="00FB7A4A">
        <w:rPr>
          <w:rFonts w:ascii="Sylfaen" w:hAnsi="Sylfaen"/>
          <w:sz w:val="20"/>
          <w:szCs w:val="20"/>
        </w:rPr>
        <w:t xml:space="preserve"> </w:t>
      </w:r>
      <w:r w:rsidR="0067333F" w:rsidRPr="00FB7A4A">
        <w:rPr>
          <w:rFonts w:ascii="Sylfaen" w:hAnsi="Sylfaen" w:cs="Sylfaen"/>
          <w:sz w:val="20"/>
          <w:szCs w:val="20"/>
        </w:rPr>
        <w:t>ქუჩა</w:t>
      </w:r>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61A5ECEF" w:rsidR="005E130F" w:rsidRPr="001E6E11" w:rsidRDefault="005E130F" w:rsidP="00FB7A4A">
      <w:pPr>
        <w:spacing w:after="0" w:line="240" w:lineRule="auto"/>
        <w:jc w:val="both"/>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1E6E11" w:rsidRPr="001E6E11">
          <w:rPr>
            <w:rStyle w:val="Hyperlink"/>
          </w:rPr>
          <w:t>mlomtatidze@gwp.ge</w:t>
        </w:r>
      </w:hyperlink>
      <w:r w:rsidR="001E6E11" w:rsidRPr="001E6E11">
        <w:t xml:space="preserve"> </w:t>
      </w:r>
    </w:p>
    <w:p w14:paraId="23139452" w14:textId="1A96FCE4"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1E6E11">
        <w:rPr>
          <w:rFonts w:ascii="Sylfaen" w:hAnsi="Sylfaen" w:cs="Arial"/>
          <w:sz w:val="20"/>
          <w:szCs w:val="20"/>
          <w:lang w:val="ka-GE"/>
        </w:rPr>
        <w:t xml:space="preserve"> (1303</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1E6E11" w:rsidRPr="001E6E11">
        <w:rPr>
          <w:rFonts w:ascii="Sylfaen" w:hAnsi="Sylfaen" w:cs="Arial"/>
          <w:sz w:val="20"/>
          <w:szCs w:val="20"/>
          <w:lang w:val="ka-GE"/>
        </w:rPr>
        <w:t>595226694</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876BB" w14:textId="77777777" w:rsidR="00AA5FDF" w:rsidRDefault="00AA5FDF" w:rsidP="007902EA">
      <w:pPr>
        <w:spacing w:after="0" w:line="240" w:lineRule="auto"/>
      </w:pPr>
      <w:r>
        <w:separator/>
      </w:r>
    </w:p>
  </w:endnote>
  <w:endnote w:type="continuationSeparator" w:id="0">
    <w:p w14:paraId="4331E234" w14:textId="77777777" w:rsidR="00AA5FDF" w:rsidRDefault="00AA5FD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B159D01" w:rsidR="00D269DA" w:rsidRDefault="00D269DA">
        <w:pPr>
          <w:pStyle w:val="Footer"/>
          <w:jc w:val="right"/>
        </w:pPr>
        <w:r>
          <w:fldChar w:fldCharType="begin"/>
        </w:r>
        <w:r>
          <w:instrText xml:space="preserve"> PAGE   \* MERGEFORMAT </w:instrText>
        </w:r>
        <w:r>
          <w:fldChar w:fldCharType="separate"/>
        </w:r>
        <w:r w:rsidR="00C07FBE">
          <w:rPr>
            <w:noProof/>
          </w:rPr>
          <w:t>3</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D1CC3" w14:textId="77777777" w:rsidR="00AA5FDF" w:rsidRDefault="00AA5FDF" w:rsidP="007902EA">
      <w:pPr>
        <w:spacing w:after="0" w:line="240" w:lineRule="auto"/>
      </w:pPr>
      <w:r>
        <w:separator/>
      </w:r>
    </w:p>
  </w:footnote>
  <w:footnote w:type="continuationSeparator" w:id="0">
    <w:p w14:paraId="52CCDCCD" w14:textId="77777777" w:rsidR="00AA5FDF" w:rsidRDefault="00AA5FD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7CA"/>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1E6E11"/>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476B7"/>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22BB8"/>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A5FDF"/>
    <w:rsid w:val="00AB0B89"/>
    <w:rsid w:val="00AC32F5"/>
    <w:rsid w:val="00AC394F"/>
    <w:rsid w:val="00AC494C"/>
    <w:rsid w:val="00AE00A2"/>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07FBE"/>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28DA"/>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E11"/>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FB67-BF2E-4581-9DCD-923B7265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2</cp:revision>
  <cp:lastPrinted>2015-07-27T06:36:00Z</cp:lastPrinted>
  <dcterms:created xsi:type="dcterms:W3CDTF">2023-10-04T07:14:00Z</dcterms:created>
  <dcterms:modified xsi:type="dcterms:W3CDTF">2023-10-04T07:14:00Z</dcterms:modified>
</cp:coreProperties>
</file>