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21F84BB9" w:rsidR="007D73CE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4D7DB739" w14:textId="3B3CC2B5" w:rsidR="009456C5" w:rsidRPr="00E37C5C" w:rsidRDefault="009456C5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25067ED6" wp14:editId="053C8C7F">
            <wp:extent cx="280987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f76d7bb3c8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A60094D" w:rsidR="009815C7" w:rsidRDefault="009815C7" w:rsidP="00972E35">
      <w:pPr>
        <w:spacing w:after="0" w:line="240" w:lineRule="auto"/>
        <w:rPr>
          <w:rFonts w:ascii="Sylfaen" w:hAnsi="Sylfaen" w:cs="Sylfaen"/>
          <w:b/>
        </w:rPr>
      </w:pPr>
    </w:p>
    <w:p w14:paraId="6219EDD7" w14:textId="3F50AC81" w:rsidR="004F57AE" w:rsidRDefault="004F57AE" w:rsidP="004F57AE">
      <w:pPr>
        <w:spacing w:after="0" w:line="240" w:lineRule="auto"/>
        <w:rPr>
          <w:rFonts w:ascii="Sylfaen" w:hAnsi="Sylfaen" w:cs="Sylfaen"/>
          <w:b/>
        </w:rPr>
      </w:pPr>
    </w:p>
    <w:p w14:paraId="14F6950D" w14:textId="77777777" w:rsidR="004F57AE" w:rsidRPr="00972E35" w:rsidRDefault="004F57AE" w:rsidP="004F57AE">
      <w:pPr>
        <w:spacing w:after="0" w:line="240" w:lineRule="auto"/>
        <w:rPr>
          <w:rFonts w:ascii="Sylfaen" w:hAnsi="Sylfaen" w:cs="Sylfaen"/>
          <w:b/>
          <w:sz w:val="40"/>
        </w:rPr>
      </w:pPr>
    </w:p>
    <w:p w14:paraId="5C5114A8" w14:textId="5778AEF3" w:rsidR="009815C7" w:rsidRPr="00972E35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40"/>
          <w:lang w:val="ka-GE"/>
        </w:rPr>
      </w:pPr>
    </w:p>
    <w:p w14:paraId="34BB5591" w14:textId="7EE4703F" w:rsidR="00797944" w:rsidRPr="009456C5" w:rsidRDefault="009456C5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შპს ჯორჯიან უოთერ ენდ ფაუერი აცხადებს</w:t>
      </w:r>
    </w:p>
    <w:p w14:paraId="53EAC111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989D59A" w14:textId="2F94BFD6" w:rsidR="00A71E0B" w:rsidRPr="009456C5" w:rsidRDefault="00E3562C" w:rsidP="00A71E0B">
      <w:pPr>
        <w:spacing w:after="0" w:line="240" w:lineRule="auto"/>
        <w:jc w:val="center"/>
        <w:rPr>
          <w:rFonts w:ascii="Sylfaen" w:hAnsi="Sylfaen" w:cs="Sylfaen"/>
          <w:b/>
          <w:sz w:val="28"/>
          <w:u w:val="single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ელექტრონულ</w:t>
      </w:r>
      <w:r w:rsidR="00340161" w:rsidRPr="009456C5">
        <w:rPr>
          <w:rFonts w:ascii="Sylfaen" w:hAnsi="Sylfaen" w:cs="Sylfaen"/>
          <w:b/>
          <w:sz w:val="28"/>
          <w:lang w:val="ka-GE"/>
        </w:rPr>
        <w:t xml:space="preserve"> ტენდერ</w:t>
      </w:r>
      <w:r w:rsidR="00797944" w:rsidRPr="009456C5">
        <w:rPr>
          <w:rFonts w:ascii="Sylfaen" w:hAnsi="Sylfaen" w:cs="Sylfaen"/>
          <w:b/>
          <w:sz w:val="28"/>
          <w:lang w:val="ka-GE"/>
        </w:rPr>
        <w:t xml:space="preserve">ს </w:t>
      </w:r>
    </w:p>
    <w:p w14:paraId="04C42597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04626E79" w14:textId="54C149D3" w:rsidR="0062783B" w:rsidRDefault="00C27ED9" w:rsidP="0062783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sz w:val="28"/>
          <w:lang w:val="ka-GE"/>
        </w:rPr>
        <w:t>5</w:t>
      </w:r>
      <w:r w:rsidR="00C32C8B">
        <w:rPr>
          <w:rFonts w:ascii="Sylfaen" w:hAnsi="Sylfaen" w:cs="Sylfaen"/>
          <w:b/>
          <w:sz w:val="28"/>
          <w:lang w:val="ka-GE"/>
        </w:rPr>
        <w:t xml:space="preserve"> ცალი </w:t>
      </w:r>
      <w:r w:rsidR="00807352">
        <w:rPr>
          <w:rFonts w:ascii="Sylfaen" w:hAnsi="Sylfaen" w:cs="Sylfaen"/>
          <w:b/>
          <w:sz w:val="28"/>
          <w:lang w:val="ka-GE"/>
        </w:rPr>
        <w:t>ახალი (</w:t>
      </w:r>
      <w:r w:rsidR="00807352">
        <w:rPr>
          <w:rFonts w:ascii="Sylfaen" w:hAnsi="Sylfaen" w:cs="Sylfaen"/>
          <w:b/>
          <w:sz w:val="28"/>
        </w:rPr>
        <w:t xml:space="preserve">BRAND NEW) </w:t>
      </w:r>
      <w:r>
        <w:rPr>
          <w:rFonts w:ascii="Sylfaen" w:hAnsi="Sylfaen" w:cs="Sylfaen"/>
          <w:b/>
          <w:sz w:val="28"/>
        </w:rPr>
        <w:t>Crossover SUV-</w:t>
      </w:r>
      <w:r>
        <w:rPr>
          <w:rFonts w:ascii="Sylfaen" w:hAnsi="Sylfaen" w:cs="Sylfaen"/>
          <w:b/>
          <w:sz w:val="28"/>
          <w:lang w:val="ka-GE"/>
        </w:rPr>
        <w:t xml:space="preserve">ის ტიპის </w:t>
      </w:r>
      <w:r w:rsidR="008B7B8B">
        <w:rPr>
          <w:rFonts w:ascii="Sylfaen" w:hAnsi="Sylfaen" w:cs="Sylfaen"/>
          <w:b/>
          <w:sz w:val="28"/>
          <w:lang w:val="ka-GE"/>
        </w:rPr>
        <w:t>ა</w:t>
      </w:r>
      <w:r w:rsidR="008B7B8B" w:rsidRPr="008B7B8B">
        <w:rPr>
          <w:rFonts w:ascii="Sylfaen" w:hAnsi="Sylfaen" w:cs="Sylfaen"/>
          <w:b/>
          <w:sz w:val="28"/>
          <w:lang w:val="ka-GE"/>
        </w:rPr>
        <w:t>ვტომობილების შესყიდვაზე</w:t>
      </w: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3760F4E4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0989C648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58869FD" w14:textId="77777777" w:rsidR="003F384F" w:rsidRPr="00E37C5C" w:rsidRDefault="003F384F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48944742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B7E7E79" w14:textId="77777777" w:rsidR="00830357" w:rsidRDefault="00830357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80D4E90" w14:textId="4ADA906C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77C28B9" w:rsidR="00C27890" w:rsidRDefault="00D40199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შემსყიდველის</w:t>
      </w:r>
      <w:r w:rsidR="001B055A" w:rsidRPr="00C27890">
        <w:rPr>
          <w:rFonts w:ascii="Sylfaen" w:hAnsi="Sylfaen"/>
          <w:b/>
          <w:lang w:val="ka-GE"/>
        </w:rPr>
        <w:t xml:space="preserve"> დასახელება</w:t>
      </w:r>
      <w:r w:rsidR="002A3665">
        <w:rPr>
          <w:rFonts w:ascii="Sylfaen" w:hAnsi="Sylfaen"/>
          <w:b/>
          <w:lang w:val="ka-GE"/>
        </w:rPr>
        <w:t>:</w:t>
      </w:r>
    </w:p>
    <w:p w14:paraId="147CE530" w14:textId="249AB8DC" w:rsidR="009456C5" w:rsidRPr="009456C5" w:rsidRDefault="009456C5" w:rsidP="009456C5">
      <w:pPr>
        <w:spacing w:line="240" w:lineRule="auto"/>
        <w:rPr>
          <w:rFonts w:asciiTheme="minorHAnsi" w:hAnsiTheme="minorHAnsi" w:cs="Arial"/>
          <w:lang w:val="ka-GE"/>
        </w:rPr>
      </w:pPr>
      <w:r w:rsidRPr="009456C5">
        <w:rPr>
          <w:rFonts w:ascii="Sylfaen" w:hAnsi="Sylfaen" w:cs="Sylfaen"/>
          <w:lang w:val="ka-GE"/>
        </w:rPr>
        <w:t>შპს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Calibri"/>
          <w:lang w:val="ka-GE"/>
        </w:rPr>
        <w:t>„</w:t>
      </w:r>
      <w:r w:rsidRPr="009456C5">
        <w:rPr>
          <w:rFonts w:ascii="Sylfaen" w:hAnsi="Sylfaen" w:cs="Sylfaen"/>
          <w:lang w:val="ka-GE"/>
        </w:rPr>
        <w:t>ჯორჯიან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უოთერ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ენდ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ფაუერი</w:t>
      </w:r>
      <w:r w:rsidRPr="009456C5">
        <w:rPr>
          <w:rFonts w:ascii="Sylfaen" w:hAnsi="Sylfaen" w:cs="Calibri"/>
          <w:lang w:val="ka-GE"/>
        </w:rPr>
        <w:t>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Arial" w:hAnsi="Arial" w:cs="Arial"/>
          <w:lang w:val="ka-GE"/>
        </w:rPr>
        <w:t xml:space="preserve">(GWP, </w:t>
      </w:r>
      <w:r w:rsidRPr="009456C5">
        <w:rPr>
          <w:rFonts w:ascii="Sylfaen" w:hAnsi="Sylfaen" w:cs="Arial"/>
          <w:lang w:val="ka-GE"/>
        </w:rPr>
        <w:t xml:space="preserve">ს/ნ </w:t>
      </w:r>
      <w:r w:rsidRPr="009456C5">
        <w:rPr>
          <w:rFonts w:ascii="Arial" w:hAnsi="Arial" w:cs="Arial"/>
          <w:lang w:val="ka-GE"/>
        </w:rPr>
        <w:t>203826002)</w:t>
      </w:r>
    </w:p>
    <w:p w14:paraId="42C81158" w14:textId="6B27084B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E3562C">
        <w:rPr>
          <w:rFonts w:ascii="Sylfaen" w:hAnsi="Sylfaen"/>
          <w:b/>
          <w:lang w:val="ka-GE"/>
        </w:rPr>
        <w:t>შესასყიდი</w:t>
      </w:r>
      <w:r w:rsidR="00464505">
        <w:rPr>
          <w:rFonts w:ascii="Sylfaen" w:hAnsi="Sylfaen"/>
          <w:b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 xml:space="preserve">ავტომობილის </w:t>
      </w:r>
      <w:r w:rsidR="00830357">
        <w:rPr>
          <w:rFonts w:ascii="Sylfaen" w:hAnsi="Sylfaen"/>
          <w:b/>
          <w:lang w:val="ka-GE"/>
        </w:rPr>
        <w:t xml:space="preserve">ტექ. </w:t>
      </w:r>
      <w:r w:rsidR="00E3562C">
        <w:rPr>
          <w:rFonts w:ascii="Sylfaen" w:hAnsi="Sylfaen"/>
          <w:b/>
          <w:lang w:val="ka-GE"/>
        </w:rPr>
        <w:t>მახასიათებელი</w:t>
      </w:r>
      <w:r w:rsidR="009456C5">
        <w:rPr>
          <w:rFonts w:ascii="Sylfaen" w:hAnsi="Sylfaen"/>
          <w:b/>
        </w:rPr>
        <w:t>-</w:t>
      </w:r>
      <w:proofErr w:type="spellStart"/>
      <w:r w:rsidR="009456C5">
        <w:rPr>
          <w:rFonts w:ascii="Sylfaen" w:hAnsi="Sylfaen"/>
          <w:b/>
        </w:rPr>
        <w:t>დავალება</w:t>
      </w:r>
      <w:proofErr w:type="spellEnd"/>
      <w:r w:rsidR="00E3562C">
        <w:rPr>
          <w:rFonts w:ascii="Sylfaen" w:hAnsi="Sylfaen"/>
          <w:b/>
          <w:lang w:val="ka-GE"/>
        </w:rPr>
        <w:t>.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523C18FA" w:rsidR="000353F8" w:rsidRDefault="002A3665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 w:rsidR="00E3562C">
        <w:rPr>
          <w:rFonts w:ascii="Sylfaen" w:hAnsi="Sylfaen" w:cs="Sylfaen"/>
          <w:lang w:val="ka-GE"/>
        </w:rPr>
        <w:t>ში მოცემულია</w:t>
      </w:r>
      <w:r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შესაძენი</w:t>
      </w:r>
      <w:r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ავტომობილის ტექნიკური მახასიათებელი</w:t>
      </w:r>
      <w:r w:rsidR="009456C5">
        <w:rPr>
          <w:rFonts w:ascii="Sylfaen" w:hAnsi="Sylfaen" w:cs="Sylfaen"/>
          <w:lang w:val="ka-GE"/>
        </w:rPr>
        <w:t>-დავალება</w:t>
      </w:r>
      <w:r w:rsidR="00E3562C">
        <w:rPr>
          <w:rFonts w:ascii="Sylfaen" w:hAnsi="Sylfaen" w:cs="Sylfaen"/>
          <w:lang w:val="ka-GE"/>
        </w:rPr>
        <w:t xml:space="preserve"> რომელსაც </w:t>
      </w:r>
      <w:r w:rsidR="00972E35">
        <w:rPr>
          <w:rFonts w:ascii="Sylfaen" w:hAnsi="Sylfaen" w:cs="Sylfaen"/>
          <w:lang w:val="ka-GE"/>
        </w:rPr>
        <w:t xml:space="preserve">პრეტედენტის მიერ შემოთავაზებული წინადადება </w:t>
      </w:r>
      <w:r w:rsidR="00E3562C">
        <w:rPr>
          <w:rFonts w:ascii="Sylfaen" w:hAnsi="Sylfaen" w:cs="Sylfaen"/>
          <w:lang w:val="ka-GE"/>
        </w:rPr>
        <w:t>უნდა აკმაყოფილებდეს.</w:t>
      </w:r>
    </w:p>
    <w:p w14:paraId="61ABECC4" w14:textId="77777777" w:rsidR="00597519" w:rsidRDefault="00597519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2B95F74" w14:textId="2B5409D6" w:rsidR="008B7B8B" w:rsidRDefault="00C27ED9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5 (ხუთი)</w:t>
      </w:r>
      <w:r w:rsidR="008B7B8B">
        <w:rPr>
          <w:rFonts w:ascii="Sylfaen" w:hAnsi="Sylfaen" w:cs="Sylfaen"/>
          <w:lang w:val="ka-GE"/>
        </w:rPr>
        <w:t xml:space="preserve"> ცალი მაღალი გამავლობის </w:t>
      </w:r>
      <w:r>
        <w:rPr>
          <w:rFonts w:ascii="Sylfaen" w:hAnsi="Sylfaen" w:cs="Sylfaen"/>
        </w:rPr>
        <w:t>Crossover SUV</w:t>
      </w:r>
      <w:r>
        <w:rPr>
          <w:rFonts w:ascii="Sylfaen" w:hAnsi="Sylfaen" w:cs="Sylfaen"/>
          <w:lang w:val="ka-GE"/>
        </w:rPr>
        <w:t xml:space="preserve">-ის </w:t>
      </w:r>
      <w:r w:rsidR="008B7B8B">
        <w:rPr>
          <w:rFonts w:ascii="Sylfaen" w:hAnsi="Sylfaen" w:cs="Sylfaen"/>
          <w:lang w:val="ka-GE"/>
        </w:rPr>
        <w:t>ტიპის ახალი</w:t>
      </w:r>
      <w:r w:rsidR="00807352">
        <w:rPr>
          <w:rFonts w:ascii="Sylfaen" w:hAnsi="Sylfaen" w:cs="Sylfaen"/>
        </w:rPr>
        <w:t xml:space="preserve"> (BRAND NEW)</w:t>
      </w:r>
      <w:r w:rsidR="008B7B8B">
        <w:rPr>
          <w:rFonts w:ascii="Sylfaen" w:hAnsi="Sylfaen" w:cs="Sylfaen"/>
          <w:lang w:val="ka-GE"/>
        </w:rPr>
        <w:t xml:space="preserve"> ავტომობილის შესყიდვა</w:t>
      </w:r>
      <w:r>
        <w:rPr>
          <w:rFonts w:ascii="Sylfaen" w:hAnsi="Sylfaen" w:cs="Sylfaen"/>
          <w:lang w:val="ka-GE"/>
        </w:rPr>
        <w:t>;</w:t>
      </w:r>
    </w:p>
    <w:p w14:paraId="728CFDAF" w14:textId="3381BC2A" w:rsidR="00597519" w:rsidRPr="00597519" w:rsidRDefault="00597519" w:rsidP="000353F8">
      <w:pPr>
        <w:spacing w:after="0" w:line="240" w:lineRule="auto"/>
        <w:jc w:val="both"/>
        <w:rPr>
          <w:rFonts w:ascii="Sylfaen" w:hAnsi="Sylfaen" w:cs="Sylfaen"/>
        </w:rPr>
      </w:pPr>
    </w:p>
    <w:p w14:paraId="7FF07E49" w14:textId="729B2235" w:rsidR="0020260D" w:rsidRPr="002671F5" w:rsidRDefault="00C27ED9" w:rsidP="00C27ED9">
      <w:pPr>
        <w:spacing w:after="0" w:line="240" w:lineRule="auto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object w:dxaOrig="1538" w:dyaOrig="994" w14:anchorId="6050B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9" o:title=""/>
          </v:shape>
          <o:OLEObject Type="Link" ProgID="Excel.Sheet.12" ShapeID="_x0000_i1028" DrawAspect="Icon" r:id="rId10" UpdateMode="Always">
            <o:LinkType>EnhancedMetaFile</o:LinkType>
            <o:LockedField>false</o:LockedField>
            <o:FieldCodes>\f 0 \* MERGEFORMAT</o:FieldCodes>
          </o:OLEObject>
        </w:object>
      </w:r>
    </w:p>
    <w:p w14:paraId="1CB8340C" w14:textId="516D6508" w:rsidR="00C8576A" w:rsidRPr="00E81F0F" w:rsidRDefault="00C8576A" w:rsidP="000D2958">
      <w:pPr>
        <w:spacing w:after="0" w:line="240" w:lineRule="auto"/>
        <w:jc w:val="center"/>
        <w:rPr>
          <w:rFonts w:ascii="Sylfaen" w:hAnsi="Sylfaen" w:cs="Sylfaen"/>
        </w:rPr>
      </w:pPr>
    </w:p>
    <w:p w14:paraId="7AC67BC6" w14:textId="5542F009" w:rsidR="00C8576A" w:rsidRDefault="00C8576A" w:rsidP="008166D7">
      <w:pPr>
        <w:spacing w:after="0" w:line="240" w:lineRule="auto"/>
        <w:jc w:val="center"/>
        <w:rPr>
          <w:rFonts w:ascii="Sylfaen" w:hAnsi="Sylfaen" w:cs="Sylfaen"/>
          <w:lang w:val="ka-GE"/>
        </w:rPr>
      </w:pPr>
    </w:p>
    <w:p w14:paraId="73EADDF9" w14:textId="6FD512D9" w:rsidR="00440A96" w:rsidRPr="002A3665" w:rsidRDefault="00440A96" w:rsidP="002A3665">
      <w:pPr>
        <w:spacing w:after="0" w:line="240" w:lineRule="auto"/>
        <w:rPr>
          <w:rFonts w:ascii="Sylfaen" w:hAnsi="Sylfaen" w:cs="Sylfaen"/>
          <w:b/>
          <w:bCs/>
          <w:lang w:val="ka-GE"/>
        </w:rPr>
      </w:pPr>
    </w:p>
    <w:p w14:paraId="24311423" w14:textId="0CC76345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</w:p>
    <w:p w14:paraId="24EE4171" w14:textId="074C0DEF" w:rsidR="00E55E3B" w:rsidRDefault="00E81F0F" w:rsidP="00114A00">
      <w:pPr>
        <w:rPr>
          <w:rFonts w:ascii="Sylfaen" w:hAnsi="Sylfaen" w:cs="Sylfaen"/>
          <w:color w:val="222222"/>
          <w:shd w:val="clear" w:color="auto" w:fill="FFFFFF"/>
          <w:lang w:val="ka-GE"/>
        </w:rPr>
      </w:pP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</w:t>
      </w:r>
      <w:r w:rsidR="00E3562C">
        <w:rPr>
          <w:rFonts w:ascii="Sylfaen" w:hAnsi="Sylfaen" w:cs="Sylfaen"/>
          <w:color w:val="222222"/>
          <w:shd w:val="clear" w:color="auto" w:fill="FFFFFF"/>
          <w:lang w:val="ka-GE"/>
        </w:rPr>
        <w:t xml:space="preserve">ტმა უნდა წარმოადგინოს ფასი </w:t>
      </w:r>
      <w:r w:rsidR="00C32C8B">
        <w:rPr>
          <w:rFonts w:ascii="Sylfaen" w:hAnsi="Sylfaen" w:cs="Sylfaen"/>
          <w:color w:val="222222"/>
          <w:shd w:val="clear" w:color="auto" w:fill="FFFFFF"/>
          <w:lang w:val="ka-GE"/>
        </w:rPr>
        <w:t>ევროში</w:t>
      </w: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 xml:space="preserve">  დანართი N1-ის ექსელის </w:t>
      </w:r>
      <w:r w:rsidR="00E13904">
        <w:rPr>
          <w:rFonts w:ascii="Sylfaen" w:hAnsi="Sylfaen" w:cs="Sylfaen"/>
          <w:color w:val="222222"/>
          <w:shd w:val="clear" w:color="auto" w:fill="FFFFFF"/>
          <w:lang w:val="ka-GE"/>
        </w:rPr>
        <w:t>მიხედვით.</w:t>
      </w:r>
    </w:p>
    <w:p w14:paraId="322E0161" w14:textId="2B9ED7BE" w:rsidR="001B6A7C" w:rsidRPr="00114A00" w:rsidRDefault="00E55E3B" w:rsidP="00114A00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t>პრეტედენს შუეძლია</w:t>
      </w:r>
      <w:r w:rsidR="00C27ED9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შემოთავაზება გააკეთოს ერთი ან რამოდენიმე მოდელით. რამოდენიმე მოდელის შემთხვევაში დანართი N1 უნდა აიტვირთოს შემოთავაზებული მოდელების მიხედვით ცალ-ცალკე.</w:t>
      </w:r>
      <w:r w:rsidR="00914B78" w:rsidRPr="00E81F0F">
        <w:rPr>
          <w:rFonts w:ascii="Sylfaen" w:hAnsi="Sylfaen" w:cs="Sylfaen"/>
          <w:color w:val="222222"/>
          <w:shd w:val="clear" w:color="auto" w:fill="FFFFFF"/>
          <w:lang w:val="ka-GE"/>
        </w:rPr>
        <w:br w:type="textWrapping" w:clear="all"/>
      </w:r>
    </w:p>
    <w:p w14:paraId="5FEF6B21" w14:textId="1B18CF08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</w:t>
      </w:r>
      <w:r w:rsidR="00E91201">
        <w:rPr>
          <w:rFonts w:ascii="Sylfaen" w:hAnsi="Sylfaen"/>
          <w:b/>
          <w:lang w:val="ka-GE"/>
        </w:rPr>
        <w:t xml:space="preserve">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5940C1">
        <w:rPr>
          <w:rFonts w:ascii="Sylfaen" w:hAnsi="Sylfaen"/>
          <w:b/>
          <w:lang w:val="ka-GE"/>
        </w:rPr>
        <w:t>მოქმედების</w:t>
      </w:r>
      <w:r w:rsidR="003657A5" w:rsidRPr="00E37C5C">
        <w:rPr>
          <w:rFonts w:ascii="Sylfaen" w:hAnsi="Sylfaen"/>
          <w:b/>
          <w:lang w:val="ka-GE"/>
        </w:rPr>
        <w:t xml:space="preserve"> ვადა</w:t>
      </w:r>
      <w:r w:rsidR="00597519">
        <w:rPr>
          <w:rFonts w:ascii="Sylfaen" w:hAnsi="Sylfaen"/>
          <w:b/>
          <w:lang w:val="ka-GE"/>
        </w:rPr>
        <w:t>:</w:t>
      </w:r>
    </w:p>
    <w:p w14:paraId="04F868F3" w14:textId="3DEEA559" w:rsidR="001C6888" w:rsidRPr="008D5512" w:rsidRDefault="008D5512" w:rsidP="00FB230D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პრეტედენტის მიერ უნდა იქნას შემოთავაზებული დანართი </w:t>
      </w:r>
      <w:r w:rsidRPr="00332D4C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>ის მიხედვით</w:t>
      </w:r>
      <w:r w:rsidR="00D40199">
        <w:rPr>
          <w:rFonts w:ascii="Sylfaen" w:hAnsi="Sylfaen" w:cs="Sylfaen"/>
          <w:lang w:val="ka-GE"/>
        </w:rPr>
        <w:t xml:space="preserve"> მოწოდების ვადა</w:t>
      </w:r>
      <w:r>
        <w:rPr>
          <w:rFonts w:ascii="Sylfaen" w:hAnsi="Sylfaen" w:cs="Sylfaen"/>
          <w:lang w:val="ka-GE"/>
        </w:rPr>
        <w:t>.</w:t>
      </w:r>
      <w:r w:rsidR="009456C5">
        <w:rPr>
          <w:rFonts w:ascii="Sylfaen" w:hAnsi="Sylfaen" w:cs="Sylfaen"/>
          <w:lang w:val="ka-GE"/>
        </w:rPr>
        <w:t xml:space="preserve"> უპირატესობა მიენიჭება უადრეს მოწოდების ვადას.</w:t>
      </w:r>
    </w:p>
    <w:p w14:paraId="5AAAF0F3" w14:textId="0367C5D5" w:rsidR="00FD0815" w:rsidRDefault="00056A31" w:rsidP="00FD35B5">
      <w:pPr>
        <w:rPr>
          <w:rFonts w:ascii="Sylfaen" w:hAnsi="Sylfaen"/>
          <w:b/>
          <w:lang w:val="ka-GE"/>
        </w:rPr>
      </w:pPr>
      <w:r w:rsidRPr="00046165">
        <w:rPr>
          <w:rFonts w:ascii="Sylfaen" w:hAnsi="Sylfaen" w:cs="Sylfaen"/>
          <w:b/>
          <w:lang w:val="ka-GE"/>
        </w:rPr>
        <w:t>1</w:t>
      </w:r>
      <w:r w:rsidR="00CF7A57" w:rsidRPr="00046165">
        <w:rPr>
          <w:rFonts w:ascii="Sylfaen" w:hAnsi="Sylfaen" w:cs="Sylfaen"/>
          <w:b/>
          <w:lang w:val="ka-GE"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</w:t>
      </w:r>
      <w:r w:rsidR="00485700">
        <w:rPr>
          <w:rFonts w:ascii="Sylfaen" w:hAnsi="Sylfaen"/>
          <w:b/>
          <w:lang w:val="ka-GE"/>
        </w:rPr>
        <w:t xml:space="preserve">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14:paraId="2AF40A9F" w14:textId="00FFC5EF" w:rsidR="00F610D6" w:rsidRPr="00E13904" w:rsidRDefault="008D5512" w:rsidP="00E13904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ავტომობილის</w:t>
      </w:r>
      <w:r w:rsidR="0020260D">
        <w:rPr>
          <w:rFonts w:ascii="Sylfaen" w:hAnsi="Sylfaen" w:cs="Sylfaen"/>
          <w:lang w:val="ka-GE"/>
        </w:rPr>
        <w:t xml:space="preserve"> გაყვანა</w:t>
      </w:r>
      <w:r>
        <w:rPr>
          <w:rFonts w:ascii="Sylfaen" w:hAnsi="Sylfaen" w:cs="Sylfaen"/>
          <w:lang w:val="ka-GE"/>
        </w:rPr>
        <w:t xml:space="preserve"> </w:t>
      </w:r>
      <w:r w:rsidR="0020260D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გამყიდველის</w:t>
      </w:r>
      <w:r w:rsidR="0020260D">
        <w:rPr>
          <w:rFonts w:ascii="Sylfaen" w:hAnsi="Sylfaen" w:cs="Sylfaen"/>
          <w:lang w:val="ka-GE"/>
        </w:rPr>
        <w:t xml:space="preserve"> მიერ</w:t>
      </w:r>
      <w:r>
        <w:rPr>
          <w:rFonts w:ascii="Sylfaen" w:hAnsi="Sylfaen" w:cs="Sylfaen"/>
          <w:lang w:val="ka-GE"/>
        </w:rPr>
        <w:t xml:space="preserve"> დანართ </w:t>
      </w:r>
      <w:r w:rsidRPr="00332D4C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>ში</w:t>
      </w:r>
      <w:r w:rsidR="005940C1">
        <w:rPr>
          <w:rFonts w:ascii="Sylfaen" w:hAnsi="Sylfaen" w:cs="Sylfaen"/>
          <w:lang w:val="ka-GE"/>
        </w:rPr>
        <w:t xml:space="preserve"> </w:t>
      </w:r>
      <w:r w:rsidR="00114A00">
        <w:rPr>
          <w:rFonts w:ascii="Sylfaen" w:hAnsi="Sylfaen" w:cs="Sylfaen"/>
          <w:lang w:val="ka-GE"/>
        </w:rPr>
        <w:t xml:space="preserve">მითითებული </w:t>
      </w:r>
      <w:r>
        <w:rPr>
          <w:rFonts w:ascii="Sylfaen" w:hAnsi="Sylfaen" w:cs="Sylfaen"/>
          <w:lang w:val="ka-GE"/>
        </w:rPr>
        <w:t>მისამართიდან.</w:t>
      </w:r>
      <w:r w:rsidR="0020260D">
        <w:rPr>
          <w:rFonts w:ascii="Sylfaen" w:hAnsi="Sylfaen" w:cs="Sylfaen"/>
          <w:lang w:val="ka-GE"/>
        </w:rPr>
        <w:t xml:space="preserve"> </w:t>
      </w:r>
      <w:r w:rsidR="00E13904">
        <w:rPr>
          <w:rFonts w:ascii="Sylfaen" w:hAnsi="Sylfaen" w:cs="Sylfaen"/>
          <w:lang w:val="ka-GE"/>
        </w:rPr>
        <w:t xml:space="preserve"> </w:t>
      </w:r>
    </w:p>
    <w:p w14:paraId="280E2491" w14:textId="26E12F0A" w:rsidR="00D6114D" w:rsidRPr="008D5512" w:rsidRDefault="008D5512" w:rsidP="008D5512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ავტომობილის</w:t>
      </w:r>
      <w:r w:rsidR="00C8576A" w:rsidRPr="00707F61">
        <w:rPr>
          <w:rFonts w:ascii="Sylfaen" w:hAnsi="Sylfaen" w:cs="Sylfaen"/>
          <w:b/>
          <w:lang w:val="ka-GE"/>
        </w:rPr>
        <w:t xml:space="preserve"> გაფორმება უნდა მოხდეს სსიპ შსს მომსახურების სააგენტო</w:t>
      </w:r>
      <w:r>
        <w:rPr>
          <w:rFonts w:ascii="Sylfaen" w:hAnsi="Sylfaen" w:cs="Sylfaen"/>
          <w:b/>
          <w:lang w:val="ka-GE"/>
        </w:rPr>
        <w:t>ში ან გამყიდველის სერვის ცენტრში გამყიდველის ხარჯებით.</w:t>
      </w:r>
    </w:p>
    <w:p w14:paraId="279FBE52" w14:textId="3386CE0A" w:rsidR="00C86727" w:rsidRPr="00E711C6" w:rsidRDefault="002A3665" w:rsidP="00E711C6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b/>
          <w:lang w:val="ka-GE"/>
        </w:rPr>
        <w:t>1.6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12C87243" w14:textId="77777777" w:rsidR="00644EDE" w:rsidRDefault="00644EDE" w:rsidP="00644EDE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57484F93" w14:textId="5D4726CC" w:rsidR="00000015" w:rsidRPr="009456C5" w:rsidRDefault="00000015" w:rsidP="00644EDE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644EDE">
        <w:rPr>
          <w:rFonts w:ascii="Sylfaen" w:hAnsi="Sylfaen"/>
          <w:lang w:val="ka-GE"/>
        </w:rPr>
        <w:t xml:space="preserve">ანგარიშსწორება </w:t>
      </w:r>
      <w:r w:rsidR="008D5512">
        <w:rPr>
          <w:rFonts w:ascii="Sylfaen" w:hAnsi="Sylfaen"/>
          <w:lang w:val="ka-GE"/>
        </w:rPr>
        <w:t xml:space="preserve">უნდა მოხდეს </w:t>
      </w:r>
      <w:r w:rsidR="0020260D" w:rsidRPr="00644EDE">
        <w:rPr>
          <w:rFonts w:ascii="Sylfaen" w:hAnsi="Sylfaen"/>
          <w:lang w:val="ka-GE"/>
        </w:rPr>
        <w:t>უნაღდო ანგარიშსწორების წესით</w:t>
      </w:r>
      <w:r w:rsidR="009456C5">
        <w:rPr>
          <w:rFonts w:ascii="Sylfaen" w:hAnsi="Sylfaen"/>
          <w:lang w:val="ka-GE"/>
        </w:rPr>
        <w:t xml:space="preserve">, პრეტედენტის მიერ დანართ </w:t>
      </w:r>
      <w:r w:rsidR="009456C5" w:rsidRPr="00392FE6">
        <w:rPr>
          <w:rFonts w:ascii="Sylfaen" w:hAnsi="Sylfaen"/>
          <w:lang w:val="ka-GE"/>
        </w:rPr>
        <w:t>N1-</w:t>
      </w:r>
      <w:r w:rsidR="009456C5">
        <w:rPr>
          <w:rFonts w:ascii="Sylfaen" w:hAnsi="Sylfaen"/>
          <w:lang w:val="ka-GE"/>
        </w:rPr>
        <w:t>ში შემოთავაზებული პირობების მსგავსად. უპირატესობა მიანიჭება კონსიგნაციის ვადას.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0DFF712C" w:rsidR="008D04C5" w:rsidRPr="00E37C5C" w:rsidRDefault="00464505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1.7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1FA9C482" w14:textId="5575880B" w:rsidR="00DA7781" w:rsidRDefault="00387591" w:rsidP="00DA7781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lastRenderedPageBreak/>
        <w:t>1.</w:t>
      </w:r>
      <w:r w:rsidR="00BD74F8">
        <w:rPr>
          <w:rFonts w:ascii="Sylfaen" w:hAnsi="Sylfaen"/>
          <w:lang w:val="ka-GE"/>
        </w:rPr>
        <w:t xml:space="preserve"> </w:t>
      </w:r>
      <w:r w:rsidR="00E81F0F" w:rsidRPr="00E81F0F">
        <w:rPr>
          <w:rFonts w:ascii="Sylfaen" w:hAnsi="Sylfaen"/>
          <w:lang w:val="ka-GE"/>
        </w:rPr>
        <w:t>ფასების ცხრ</w:t>
      </w:r>
      <w:r w:rsidR="00046165">
        <w:rPr>
          <w:rFonts w:ascii="Sylfaen" w:hAnsi="Sylfaen"/>
          <w:lang w:val="ka-GE"/>
        </w:rPr>
        <w:t>ილი (დანართი N1-ის შესაბამისად)</w:t>
      </w:r>
    </w:p>
    <w:p w14:paraId="18F0E48A" w14:textId="7323B595" w:rsid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2. ავტომობილის ტექ. მახასიათებელი (დანართ </w:t>
      </w:r>
      <w:r w:rsidRPr="00332D4C">
        <w:rPr>
          <w:rFonts w:ascii="Sylfaen" w:hAnsi="Sylfaen"/>
          <w:lang w:val="ka-GE"/>
        </w:rPr>
        <w:t>N1-</w:t>
      </w:r>
      <w:r>
        <w:rPr>
          <w:rFonts w:ascii="Sylfaen" w:hAnsi="Sylfaen"/>
          <w:lang w:val="ka-GE"/>
        </w:rPr>
        <w:t>ის შესაბამისად)</w:t>
      </w:r>
    </w:p>
    <w:p w14:paraId="3BFA00F4" w14:textId="076751DB" w:rsid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3. საგარანტიო პირობა </w:t>
      </w:r>
    </w:p>
    <w:p w14:paraId="22FB1D82" w14:textId="514B3FDD" w:rsid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4. საგარანტიო მომსახურების სერვის პუნქტების რაოდენობა და მისამართები (დანართ </w:t>
      </w:r>
      <w:r w:rsidRPr="00332D4C">
        <w:rPr>
          <w:rFonts w:ascii="Sylfaen" w:hAnsi="Sylfaen"/>
          <w:lang w:val="ka-GE"/>
        </w:rPr>
        <w:t>N1-</w:t>
      </w:r>
      <w:r>
        <w:rPr>
          <w:rFonts w:ascii="Sylfaen" w:hAnsi="Sylfaen"/>
          <w:lang w:val="ka-GE"/>
        </w:rPr>
        <w:t>ის შესაბამისად)</w:t>
      </w:r>
    </w:p>
    <w:p w14:paraId="4EDDED7B" w14:textId="4794E22F" w:rsidR="00D40199" w:rsidRDefault="00D40199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5. ავტომობილის სურათები (სალონის ჩათვლით)</w:t>
      </w:r>
    </w:p>
    <w:p w14:paraId="100F6E4D" w14:textId="2D42BAAE" w:rsidR="00D40199" w:rsidRPr="008D5512" w:rsidRDefault="00D40199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6. ავტომობილის სრული კომპლექტაცია</w:t>
      </w: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046165">
        <w:rPr>
          <w:rFonts w:ascii="Verdana" w:hAnsi="Verdana"/>
          <w:color w:val="222222"/>
          <w:shd w:val="clear" w:color="auto" w:fill="FFFFFF"/>
          <w:lang w:val="ka-GE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1B8642B8" w:rsidR="00E45EB8" w:rsidRDefault="00464505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1.8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42B609F" w14:textId="381AF356" w:rsidR="00E45EB8" w:rsidRDefault="00E45EB8" w:rsidP="00993D47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14A00">
        <w:rPr>
          <w:rFonts w:ascii="Sylfaen" w:hAnsi="Sylfaen"/>
          <w:lang w:val="ka-GE"/>
        </w:rPr>
        <w:t>.</w:t>
      </w:r>
    </w:p>
    <w:p w14:paraId="7BFFAA1D" w14:textId="77777777" w:rsidR="00C0280A" w:rsidRPr="00C0280A" w:rsidRDefault="00C0280A" w:rsidP="00993D47">
      <w:pPr>
        <w:spacing w:after="0" w:line="360" w:lineRule="auto"/>
        <w:jc w:val="both"/>
        <w:rPr>
          <w:rFonts w:ascii="Sylfaen" w:hAnsi="Sylfaen"/>
          <w:lang w:val="ka-GE"/>
        </w:rPr>
      </w:pPr>
    </w:p>
    <w:p w14:paraId="7089A739" w14:textId="67D42A1D" w:rsidR="00CC4789" w:rsidRPr="00E90A78" w:rsidRDefault="00464505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153F4E0E" w14:textId="1A780054" w:rsidR="00CE7176" w:rsidRPr="00E90A78" w:rsidRDefault="00464505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046165">
        <w:rPr>
          <w:rFonts w:ascii="Sylfaen" w:hAnsi="Sylfaen" w:cs="Sylfaen"/>
          <w:lang w:val="ka-GE"/>
        </w:rPr>
        <w:t>.1</w:t>
      </w:r>
      <w:r w:rsidR="00E90A78">
        <w:rPr>
          <w:rFonts w:ascii="Sylfaen" w:hAnsi="Sylfaen" w:cs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3D67D71B" w:rsidR="00E90A78" w:rsidRPr="00BD74F8" w:rsidRDefault="00464505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046165">
        <w:rPr>
          <w:rFonts w:ascii="Sylfaen" w:hAnsi="Sylfaen" w:cs="Sylfaen"/>
          <w:lang w:val="ka-GE"/>
        </w:rPr>
        <w:t>.2</w:t>
      </w:r>
      <w:r w:rsidR="00E90A78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478B9CAC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</w:t>
      </w:r>
      <w:r w:rsidR="0054596B">
        <w:rPr>
          <w:rFonts w:ascii="Sylfaen" w:hAnsi="Sylfaen"/>
          <w:lang w:val="ka-GE"/>
        </w:rPr>
        <w:t>გამარჯვებულ</w:t>
      </w:r>
      <w:r w:rsidR="00CC4789" w:rsidRPr="00E37C5C">
        <w:rPr>
          <w:rFonts w:ascii="Sylfaen" w:hAnsi="Sylfaen"/>
          <w:lang w:val="ka-GE"/>
        </w:rPr>
        <w:t xml:space="preserve">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046165">
        <w:rPr>
          <w:rFonts w:ascii="Arial" w:hAnsi="Arial" w:cs="Arial"/>
          <w:lang w:val="ka-GE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046165">
        <w:rPr>
          <w:rFonts w:ascii="Arial" w:hAnsi="Arial" w:cs="Arial"/>
          <w:lang w:val="ka-GE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E37C5C">
        <w:rPr>
          <w:rFonts w:ascii="Sylfaen" w:hAnsi="Sylfaen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046165" w:rsidRDefault="00CC4789" w:rsidP="00F95BAD">
      <w:pPr>
        <w:spacing w:line="240" w:lineRule="auto"/>
        <w:rPr>
          <w:rFonts w:ascii="Arial" w:hAnsi="Arial" w:cs="Arial"/>
          <w:lang w:val="ka-GE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114A00">
        <w:rPr>
          <w:rFonts w:ascii="Sylfaen" w:hAnsi="Sylfaen"/>
          <w:b/>
          <w:i/>
          <w:lang w:val="ka-GE"/>
        </w:rPr>
        <w:t>შემსყიდველის</w:t>
      </w:r>
      <w:r w:rsidR="00E0482A" w:rsidRPr="00114A00">
        <w:rPr>
          <w:rFonts w:ascii="Sylfaen" w:hAnsi="Sylfaen"/>
          <w:b/>
          <w:i/>
          <w:lang w:val="ka-GE"/>
        </w:rPr>
        <w:t xml:space="preserve">,  </w:t>
      </w:r>
      <w:r w:rsidR="00B56244" w:rsidRPr="00114A00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046165">
        <w:rPr>
          <w:rFonts w:ascii="Sylfaen" w:hAnsi="Sylfaen"/>
          <w:lang w:val="ka-GE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60F4B176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</w:t>
      </w:r>
      <w:r w:rsidR="00046165">
        <w:rPr>
          <w:rFonts w:ascii="Sylfaen" w:hAnsi="Sylfaen"/>
          <w:lang w:val="ka-GE"/>
        </w:rPr>
        <w:t>მსურველი</w:t>
      </w:r>
      <w:r w:rsidR="00C86CD0" w:rsidRPr="00E37C5C">
        <w:rPr>
          <w:rFonts w:ascii="Sylfaen" w:hAnsi="Sylfaen"/>
          <w:lang w:val="ka-GE"/>
        </w:rPr>
        <w:t xml:space="preserve"> უნდა იყოს რეგისტრირებული ვებ-გვერდზე </w:t>
      </w:r>
      <w:r w:rsidR="008928A7">
        <w:fldChar w:fldCharType="begin"/>
      </w:r>
      <w:r w:rsidR="008928A7" w:rsidRPr="00392FE6">
        <w:rPr>
          <w:lang w:val="ka-GE"/>
        </w:rPr>
        <w:instrText xml:space="preserve"> HYPERLINK "http://www.tenders.ge" </w:instrText>
      </w:r>
      <w:r w:rsidR="008928A7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8928A7">
        <w:rPr>
          <w:rStyle w:val="Hyperlink"/>
          <w:rFonts w:ascii="Sylfaen" w:hAnsi="Sylfaen"/>
          <w:lang w:val="ka-GE"/>
        </w:rPr>
        <w:fldChar w:fldCharType="end"/>
      </w:r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046165">
        <w:rPr>
          <w:rFonts w:ascii="Sylfaen" w:hAnsi="Sylfaen"/>
          <w:lang w:val="ka-GE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E4DFC93" w14:textId="1FA8FA60" w:rsidR="00D304D8" w:rsidRPr="008367AE" w:rsidRDefault="00114A00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6" type="#_x0000_t75" style="width:76.5pt;height:48.75pt" o:ole="">
            <v:imagedata r:id="rId11" o:title=""/>
          </v:shape>
          <o:OLEObject Type="Embed" ProgID="Acrobat.Document.DC" ShapeID="_x0000_i1026" DrawAspect="Icon" ObjectID="_1759168220" r:id="rId12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32D80913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E81F0F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</w:t>
      </w:r>
      <w:bookmarkStart w:id="0" w:name="_GoBack"/>
      <w:bookmarkEnd w:id="0"/>
      <w:r>
        <w:rPr>
          <w:rFonts w:ascii="Sylfaen" w:hAnsi="Sylfaen" w:cs="Sylfaen"/>
        </w:rPr>
        <w:t>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5458B211" w14:textId="353443AC" w:rsidR="000B67C9" w:rsidRPr="000B67C9" w:rsidRDefault="00F827AD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1" w:name="_Toc454818556"/>
      <w:bookmarkEnd w:id="1"/>
    </w:p>
    <w:sectPr w:rsidR="00237416" w:rsidRPr="00E37C5C" w:rsidSect="005111AB">
      <w:headerReference w:type="default" r:id="rId13"/>
      <w:footerReference w:type="default" r:id="rId14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43D48" w14:textId="77777777" w:rsidR="00CC5489" w:rsidRDefault="00CC5489" w:rsidP="007902EA">
      <w:pPr>
        <w:spacing w:after="0" w:line="240" w:lineRule="auto"/>
      </w:pPr>
      <w:r>
        <w:separator/>
      </w:r>
    </w:p>
  </w:endnote>
  <w:endnote w:type="continuationSeparator" w:id="0">
    <w:p w14:paraId="0B17405C" w14:textId="77777777" w:rsidR="00CC5489" w:rsidRDefault="00CC5489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5976BA12" w:rsidR="00D56E97" w:rsidRDefault="00D56E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735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37608E" w14:textId="77777777" w:rsidR="00D56E97" w:rsidRDefault="00D56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34F70" w14:textId="77777777" w:rsidR="00CC5489" w:rsidRDefault="00CC5489" w:rsidP="007902EA">
      <w:pPr>
        <w:spacing w:after="0" w:line="240" w:lineRule="auto"/>
      </w:pPr>
      <w:r>
        <w:separator/>
      </w:r>
    </w:p>
  </w:footnote>
  <w:footnote w:type="continuationSeparator" w:id="0">
    <w:p w14:paraId="23BC8625" w14:textId="77777777" w:rsidR="00CC5489" w:rsidRDefault="00CC5489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D56E97" w:rsidRDefault="00D56E9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D56E97" w:rsidRDefault="00D56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BD2"/>
    <w:multiLevelType w:val="hybridMultilevel"/>
    <w:tmpl w:val="5A26EF76"/>
    <w:lvl w:ilvl="0" w:tplc="ECA88A2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9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1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8174D"/>
    <w:multiLevelType w:val="hybridMultilevel"/>
    <w:tmpl w:val="61EA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6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8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0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5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6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 w15:restartNumberingAfterBreak="0">
    <w:nsid w:val="793666CC"/>
    <w:multiLevelType w:val="hybridMultilevel"/>
    <w:tmpl w:val="1BFC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6"/>
  </w:num>
  <w:num w:numId="5">
    <w:abstractNumId w:val="15"/>
  </w:num>
  <w:num w:numId="6">
    <w:abstractNumId w:val="5"/>
  </w:num>
  <w:num w:numId="7">
    <w:abstractNumId w:val="4"/>
  </w:num>
  <w:num w:numId="8">
    <w:abstractNumId w:val="29"/>
  </w:num>
  <w:num w:numId="9">
    <w:abstractNumId w:val="33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18"/>
  </w:num>
  <w:num w:numId="15">
    <w:abstractNumId w:val="11"/>
  </w:num>
  <w:num w:numId="16">
    <w:abstractNumId w:val="31"/>
  </w:num>
  <w:num w:numId="17">
    <w:abstractNumId w:val="22"/>
  </w:num>
  <w:num w:numId="18">
    <w:abstractNumId w:val="21"/>
  </w:num>
  <w:num w:numId="19">
    <w:abstractNumId w:val="8"/>
  </w:num>
  <w:num w:numId="20">
    <w:abstractNumId w:val="2"/>
  </w:num>
  <w:num w:numId="21">
    <w:abstractNumId w:val="35"/>
  </w:num>
  <w:num w:numId="22">
    <w:abstractNumId w:val="38"/>
  </w:num>
  <w:num w:numId="23">
    <w:abstractNumId w:val="14"/>
  </w:num>
  <w:num w:numId="24">
    <w:abstractNumId w:val="32"/>
  </w:num>
  <w:num w:numId="25">
    <w:abstractNumId w:val="10"/>
  </w:num>
  <w:num w:numId="26">
    <w:abstractNumId w:val="28"/>
  </w:num>
  <w:num w:numId="27">
    <w:abstractNumId w:val="3"/>
  </w:num>
  <w:num w:numId="28">
    <w:abstractNumId w:val="26"/>
  </w:num>
  <w:num w:numId="29">
    <w:abstractNumId w:val="24"/>
  </w:num>
  <w:num w:numId="30">
    <w:abstractNumId w:val="30"/>
  </w:num>
  <w:num w:numId="31">
    <w:abstractNumId w:val="34"/>
  </w:num>
  <w:num w:numId="32">
    <w:abstractNumId w:val="27"/>
  </w:num>
  <w:num w:numId="33">
    <w:abstractNumId w:val="12"/>
  </w:num>
  <w:num w:numId="34">
    <w:abstractNumId w:val="19"/>
  </w:num>
  <w:num w:numId="35">
    <w:abstractNumId w:val="20"/>
  </w:num>
  <w:num w:numId="36">
    <w:abstractNumId w:val="7"/>
  </w:num>
  <w:num w:numId="37">
    <w:abstractNumId w:val="37"/>
  </w:num>
  <w:num w:numId="38">
    <w:abstractNumId w:val="23"/>
  </w:num>
  <w:num w:numId="3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3F8"/>
    <w:rsid w:val="00046082"/>
    <w:rsid w:val="00046165"/>
    <w:rsid w:val="0004786C"/>
    <w:rsid w:val="00051C79"/>
    <w:rsid w:val="00051E54"/>
    <w:rsid w:val="00053EAB"/>
    <w:rsid w:val="0005435C"/>
    <w:rsid w:val="00055E1E"/>
    <w:rsid w:val="00056A31"/>
    <w:rsid w:val="00063CDC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A2D22"/>
    <w:rsid w:val="000B1C85"/>
    <w:rsid w:val="000B1F3B"/>
    <w:rsid w:val="000B47A5"/>
    <w:rsid w:val="000B4C5E"/>
    <w:rsid w:val="000B5D0F"/>
    <w:rsid w:val="000B67C9"/>
    <w:rsid w:val="000C3223"/>
    <w:rsid w:val="000D2958"/>
    <w:rsid w:val="000D5BB4"/>
    <w:rsid w:val="000D68A2"/>
    <w:rsid w:val="000E5617"/>
    <w:rsid w:val="000F03A0"/>
    <w:rsid w:val="000F3872"/>
    <w:rsid w:val="000F4D71"/>
    <w:rsid w:val="000F63C5"/>
    <w:rsid w:val="00101BBA"/>
    <w:rsid w:val="00110CCE"/>
    <w:rsid w:val="00114A00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1A6"/>
    <w:rsid w:val="001433C2"/>
    <w:rsid w:val="001461E6"/>
    <w:rsid w:val="00147AE1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1F2E9A"/>
    <w:rsid w:val="00202451"/>
    <w:rsid w:val="0020260D"/>
    <w:rsid w:val="002056E8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2A82"/>
    <w:rsid w:val="0025658B"/>
    <w:rsid w:val="002568CE"/>
    <w:rsid w:val="00257D0C"/>
    <w:rsid w:val="00257F36"/>
    <w:rsid w:val="002656DF"/>
    <w:rsid w:val="002665AA"/>
    <w:rsid w:val="00266CA0"/>
    <w:rsid w:val="002671F5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3665"/>
    <w:rsid w:val="002A4E62"/>
    <w:rsid w:val="002A60C4"/>
    <w:rsid w:val="002B6F69"/>
    <w:rsid w:val="002C066E"/>
    <w:rsid w:val="002C21C7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2D4C"/>
    <w:rsid w:val="00333692"/>
    <w:rsid w:val="0033397E"/>
    <w:rsid w:val="00340161"/>
    <w:rsid w:val="00340CC3"/>
    <w:rsid w:val="00356613"/>
    <w:rsid w:val="00357317"/>
    <w:rsid w:val="003573F4"/>
    <w:rsid w:val="00363CFE"/>
    <w:rsid w:val="003657A5"/>
    <w:rsid w:val="00377D43"/>
    <w:rsid w:val="0038523A"/>
    <w:rsid w:val="00385373"/>
    <w:rsid w:val="003859BA"/>
    <w:rsid w:val="00387591"/>
    <w:rsid w:val="00387AB5"/>
    <w:rsid w:val="00391AB5"/>
    <w:rsid w:val="00392FE6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49C5"/>
    <w:rsid w:val="003E6B9D"/>
    <w:rsid w:val="003F370C"/>
    <w:rsid w:val="003F384F"/>
    <w:rsid w:val="003F5521"/>
    <w:rsid w:val="003F699A"/>
    <w:rsid w:val="004056E4"/>
    <w:rsid w:val="0040587B"/>
    <w:rsid w:val="00405AA9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33A4"/>
    <w:rsid w:val="00457067"/>
    <w:rsid w:val="00462CA0"/>
    <w:rsid w:val="00464052"/>
    <w:rsid w:val="00464505"/>
    <w:rsid w:val="0046501B"/>
    <w:rsid w:val="004667FA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D3679"/>
    <w:rsid w:val="004D3D1C"/>
    <w:rsid w:val="004D747F"/>
    <w:rsid w:val="004F57AE"/>
    <w:rsid w:val="005111AB"/>
    <w:rsid w:val="0052656B"/>
    <w:rsid w:val="00536345"/>
    <w:rsid w:val="00540038"/>
    <w:rsid w:val="00544856"/>
    <w:rsid w:val="0054596B"/>
    <w:rsid w:val="005553C3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97519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15FA"/>
    <w:rsid w:val="005E5EEB"/>
    <w:rsid w:val="005F3357"/>
    <w:rsid w:val="00602CF6"/>
    <w:rsid w:val="00610FC8"/>
    <w:rsid w:val="00615BD2"/>
    <w:rsid w:val="00616912"/>
    <w:rsid w:val="00616DE3"/>
    <w:rsid w:val="00623927"/>
    <w:rsid w:val="00625BAC"/>
    <w:rsid w:val="0062783B"/>
    <w:rsid w:val="00632910"/>
    <w:rsid w:val="00633210"/>
    <w:rsid w:val="00634B58"/>
    <w:rsid w:val="006447A4"/>
    <w:rsid w:val="00644EDE"/>
    <w:rsid w:val="00661B3E"/>
    <w:rsid w:val="00664A80"/>
    <w:rsid w:val="00665219"/>
    <w:rsid w:val="00665C42"/>
    <w:rsid w:val="00667686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7D8B"/>
    <w:rsid w:val="00706C5C"/>
    <w:rsid w:val="00707F61"/>
    <w:rsid w:val="00711C86"/>
    <w:rsid w:val="0071292D"/>
    <w:rsid w:val="00712E16"/>
    <w:rsid w:val="00713EFC"/>
    <w:rsid w:val="007146D2"/>
    <w:rsid w:val="007151B6"/>
    <w:rsid w:val="00715A5D"/>
    <w:rsid w:val="00716303"/>
    <w:rsid w:val="00717BC3"/>
    <w:rsid w:val="00717D5F"/>
    <w:rsid w:val="007309AA"/>
    <w:rsid w:val="00734570"/>
    <w:rsid w:val="00735828"/>
    <w:rsid w:val="00745668"/>
    <w:rsid w:val="00764A65"/>
    <w:rsid w:val="00772078"/>
    <w:rsid w:val="007746B7"/>
    <w:rsid w:val="007778CE"/>
    <w:rsid w:val="007902EA"/>
    <w:rsid w:val="0079252D"/>
    <w:rsid w:val="00794191"/>
    <w:rsid w:val="00796BF5"/>
    <w:rsid w:val="00797944"/>
    <w:rsid w:val="007A28C4"/>
    <w:rsid w:val="007A6E1A"/>
    <w:rsid w:val="007A7424"/>
    <w:rsid w:val="007B4C58"/>
    <w:rsid w:val="007B7D53"/>
    <w:rsid w:val="007C482E"/>
    <w:rsid w:val="007C4D48"/>
    <w:rsid w:val="007D3F97"/>
    <w:rsid w:val="007D670E"/>
    <w:rsid w:val="007D73CE"/>
    <w:rsid w:val="007E0304"/>
    <w:rsid w:val="007E068A"/>
    <w:rsid w:val="007E1E28"/>
    <w:rsid w:val="007E42B5"/>
    <w:rsid w:val="007E5365"/>
    <w:rsid w:val="007F1D40"/>
    <w:rsid w:val="007F3AA0"/>
    <w:rsid w:val="007F4F2B"/>
    <w:rsid w:val="007F7ADB"/>
    <w:rsid w:val="00807352"/>
    <w:rsid w:val="0081634F"/>
    <w:rsid w:val="008166D7"/>
    <w:rsid w:val="00822546"/>
    <w:rsid w:val="008246F4"/>
    <w:rsid w:val="00824EDA"/>
    <w:rsid w:val="00830357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28A7"/>
    <w:rsid w:val="00894C67"/>
    <w:rsid w:val="00896274"/>
    <w:rsid w:val="008978B9"/>
    <w:rsid w:val="008A17D7"/>
    <w:rsid w:val="008A5094"/>
    <w:rsid w:val="008A673F"/>
    <w:rsid w:val="008B04EA"/>
    <w:rsid w:val="008B31FD"/>
    <w:rsid w:val="008B67F1"/>
    <w:rsid w:val="008B7B8B"/>
    <w:rsid w:val="008C04FA"/>
    <w:rsid w:val="008C0A74"/>
    <w:rsid w:val="008C35CC"/>
    <w:rsid w:val="008D04C5"/>
    <w:rsid w:val="008D5512"/>
    <w:rsid w:val="008E16DA"/>
    <w:rsid w:val="008E3D20"/>
    <w:rsid w:val="008E55E0"/>
    <w:rsid w:val="008F0C14"/>
    <w:rsid w:val="008F419D"/>
    <w:rsid w:val="00900221"/>
    <w:rsid w:val="0090279D"/>
    <w:rsid w:val="00904044"/>
    <w:rsid w:val="00913646"/>
    <w:rsid w:val="00914B78"/>
    <w:rsid w:val="00922889"/>
    <w:rsid w:val="00925DC2"/>
    <w:rsid w:val="009261B9"/>
    <w:rsid w:val="00931570"/>
    <w:rsid w:val="00931A9A"/>
    <w:rsid w:val="00940D2A"/>
    <w:rsid w:val="009456C5"/>
    <w:rsid w:val="00946F26"/>
    <w:rsid w:val="00950D10"/>
    <w:rsid w:val="00951A2F"/>
    <w:rsid w:val="009535BB"/>
    <w:rsid w:val="00954423"/>
    <w:rsid w:val="00954527"/>
    <w:rsid w:val="009567A7"/>
    <w:rsid w:val="00957E8C"/>
    <w:rsid w:val="009621F5"/>
    <w:rsid w:val="00972E35"/>
    <w:rsid w:val="009804B1"/>
    <w:rsid w:val="009815C7"/>
    <w:rsid w:val="00985307"/>
    <w:rsid w:val="0099130F"/>
    <w:rsid w:val="00993D47"/>
    <w:rsid w:val="0099429F"/>
    <w:rsid w:val="00994ADC"/>
    <w:rsid w:val="00997CB4"/>
    <w:rsid w:val="009A0B62"/>
    <w:rsid w:val="009A2F37"/>
    <w:rsid w:val="009A7535"/>
    <w:rsid w:val="009B4E61"/>
    <w:rsid w:val="009C5EE2"/>
    <w:rsid w:val="009C7B5B"/>
    <w:rsid w:val="009C7E4E"/>
    <w:rsid w:val="009D07D1"/>
    <w:rsid w:val="009D1896"/>
    <w:rsid w:val="009D1B1E"/>
    <w:rsid w:val="009D5E96"/>
    <w:rsid w:val="009D6EEF"/>
    <w:rsid w:val="009D733B"/>
    <w:rsid w:val="009E061B"/>
    <w:rsid w:val="009E44E9"/>
    <w:rsid w:val="009F003A"/>
    <w:rsid w:val="009F0B8A"/>
    <w:rsid w:val="009F3DE6"/>
    <w:rsid w:val="009F41E3"/>
    <w:rsid w:val="009F440C"/>
    <w:rsid w:val="009F4DC4"/>
    <w:rsid w:val="00A0023E"/>
    <w:rsid w:val="00A035A1"/>
    <w:rsid w:val="00A0388F"/>
    <w:rsid w:val="00A1171F"/>
    <w:rsid w:val="00A117DC"/>
    <w:rsid w:val="00A11E93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15C6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0B58"/>
    <w:rsid w:val="00A61028"/>
    <w:rsid w:val="00A62AC7"/>
    <w:rsid w:val="00A63C87"/>
    <w:rsid w:val="00A71E0B"/>
    <w:rsid w:val="00A74B75"/>
    <w:rsid w:val="00A804C4"/>
    <w:rsid w:val="00A847D4"/>
    <w:rsid w:val="00A9046D"/>
    <w:rsid w:val="00A935AC"/>
    <w:rsid w:val="00A96330"/>
    <w:rsid w:val="00AA19E9"/>
    <w:rsid w:val="00AA511B"/>
    <w:rsid w:val="00AA6F11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1AB"/>
    <w:rsid w:val="00AF7DC3"/>
    <w:rsid w:val="00B02A20"/>
    <w:rsid w:val="00B049C5"/>
    <w:rsid w:val="00B04BAA"/>
    <w:rsid w:val="00B07BFB"/>
    <w:rsid w:val="00B110A0"/>
    <w:rsid w:val="00B11405"/>
    <w:rsid w:val="00B11F93"/>
    <w:rsid w:val="00B137F3"/>
    <w:rsid w:val="00B156A3"/>
    <w:rsid w:val="00B23313"/>
    <w:rsid w:val="00B30838"/>
    <w:rsid w:val="00B345D6"/>
    <w:rsid w:val="00B35065"/>
    <w:rsid w:val="00B42689"/>
    <w:rsid w:val="00B47896"/>
    <w:rsid w:val="00B47D4C"/>
    <w:rsid w:val="00B5249E"/>
    <w:rsid w:val="00B5452A"/>
    <w:rsid w:val="00B56244"/>
    <w:rsid w:val="00B60C95"/>
    <w:rsid w:val="00B616CF"/>
    <w:rsid w:val="00B62EB8"/>
    <w:rsid w:val="00B63168"/>
    <w:rsid w:val="00B806AE"/>
    <w:rsid w:val="00B823D3"/>
    <w:rsid w:val="00B830F8"/>
    <w:rsid w:val="00B84106"/>
    <w:rsid w:val="00B85C45"/>
    <w:rsid w:val="00B92B05"/>
    <w:rsid w:val="00B93714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280A"/>
    <w:rsid w:val="00C06F22"/>
    <w:rsid w:val="00C12270"/>
    <w:rsid w:val="00C12ABD"/>
    <w:rsid w:val="00C14986"/>
    <w:rsid w:val="00C14D7A"/>
    <w:rsid w:val="00C171CB"/>
    <w:rsid w:val="00C27890"/>
    <w:rsid w:val="00C27ED9"/>
    <w:rsid w:val="00C32C8B"/>
    <w:rsid w:val="00C33D82"/>
    <w:rsid w:val="00C40C8C"/>
    <w:rsid w:val="00C41C03"/>
    <w:rsid w:val="00C55BCF"/>
    <w:rsid w:val="00C565E7"/>
    <w:rsid w:val="00C67999"/>
    <w:rsid w:val="00C705DC"/>
    <w:rsid w:val="00C73981"/>
    <w:rsid w:val="00C761CC"/>
    <w:rsid w:val="00C83494"/>
    <w:rsid w:val="00C8493F"/>
    <w:rsid w:val="00C8576A"/>
    <w:rsid w:val="00C86727"/>
    <w:rsid w:val="00C86CD0"/>
    <w:rsid w:val="00C91AFC"/>
    <w:rsid w:val="00C9205D"/>
    <w:rsid w:val="00C9367F"/>
    <w:rsid w:val="00C95CE1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C5489"/>
    <w:rsid w:val="00CD295B"/>
    <w:rsid w:val="00CD3EA4"/>
    <w:rsid w:val="00CD7F43"/>
    <w:rsid w:val="00CE1279"/>
    <w:rsid w:val="00CE1D05"/>
    <w:rsid w:val="00CE1D66"/>
    <w:rsid w:val="00CE2754"/>
    <w:rsid w:val="00CE69DB"/>
    <w:rsid w:val="00CE7176"/>
    <w:rsid w:val="00CE778A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3951"/>
    <w:rsid w:val="00D24180"/>
    <w:rsid w:val="00D2709F"/>
    <w:rsid w:val="00D30223"/>
    <w:rsid w:val="00D304D8"/>
    <w:rsid w:val="00D32A75"/>
    <w:rsid w:val="00D32AB0"/>
    <w:rsid w:val="00D3468A"/>
    <w:rsid w:val="00D352FE"/>
    <w:rsid w:val="00D374EE"/>
    <w:rsid w:val="00D40199"/>
    <w:rsid w:val="00D43A2F"/>
    <w:rsid w:val="00D45F8C"/>
    <w:rsid w:val="00D513C2"/>
    <w:rsid w:val="00D51D10"/>
    <w:rsid w:val="00D527CB"/>
    <w:rsid w:val="00D557E5"/>
    <w:rsid w:val="00D55C6F"/>
    <w:rsid w:val="00D5623D"/>
    <w:rsid w:val="00D56E97"/>
    <w:rsid w:val="00D57017"/>
    <w:rsid w:val="00D6114D"/>
    <w:rsid w:val="00D624C5"/>
    <w:rsid w:val="00D663A7"/>
    <w:rsid w:val="00D719E4"/>
    <w:rsid w:val="00D80CDB"/>
    <w:rsid w:val="00D8245F"/>
    <w:rsid w:val="00D95150"/>
    <w:rsid w:val="00D959AB"/>
    <w:rsid w:val="00D95A0F"/>
    <w:rsid w:val="00D96566"/>
    <w:rsid w:val="00DA0C60"/>
    <w:rsid w:val="00DA4009"/>
    <w:rsid w:val="00DA5376"/>
    <w:rsid w:val="00DA7781"/>
    <w:rsid w:val="00DB4255"/>
    <w:rsid w:val="00DB4D6B"/>
    <w:rsid w:val="00DB6A3C"/>
    <w:rsid w:val="00DB77E8"/>
    <w:rsid w:val="00DC0686"/>
    <w:rsid w:val="00DC2AA1"/>
    <w:rsid w:val="00DC4440"/>
    <w:rsid w:val="00DC454F"/>
    <w:rsid w:val="00DC6664"/>
    <w:rsid w:val="00DD1F94"/>
    <w:rsid w:val="00DE0EC3"/>
    <w:rsid w:val="00DE5016"/>
    <w:rsid w:val="00DF0149"/>
    <w:rsid w:val="00DF0E2A"/>
    <w:rsid w:val="00DF5298"/>
    <w:rsid w:val="00DF5F26"/>
    <w:rsid w:val="00E00D0C"/>
    <w:rsid w:val="00E029F9"/>
    <w:rsid w:val="00E0482A"/>
    <w:rsid w:val="00E101B0"/>
    <w:rsid w:val="00E123C2"/>
    <w:rsid w:val="00E13904"/>
    <w:rsid w:val="00E14853"/>
    <w:rsid w:val="00E14FEE"/>
    <w:rsid w:val="00E2134C"/>
    <w:rsid w:val="00E25748"/>
    <w:rsid w:val="00E262FC"/>
    <w:rsid w:val="00E272FF"/>
    <w:rsid w:val="00E3022B"/>
    <w:rsid w:val="00E33A8F"/>
    <w:rsid w:val="00E3562C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3AD7"/>
    <w:rsid w:val="00E54795"/>
    <w:rsid w:val="00E55E3B"/>
    <w:rsid w:val="00E57F10"/>
    <w:rsid w:val="00E6248F"/>
    <w:rsid w:val="00E65074"/>
    <w:rsid w:val="00E6523B"/>
    <w:rsid w:val="00E66A3D"/>
    <w:rsid w:val="00E711C6"/>
    <w:rsid w:val="00E751A2"/>
    <w:rsid w:val="00E76057"/>
    <w:rsid w:val="00E76DDA"/>
    <w:rsid w:val="00E81F0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0D6"/>
    <w:rsid w:val="00F612B0"/>
    <w:rsid w:val="00F704B9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96FF2"/>
    <w:rsid w:val="00FA3791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file:///C:\Users\gsotkilava\Desktop\Desktop\&#4322;&#4308;&#4316;&#4307;&#4308;&#4320;&#4312;%20SUV%20&#4322;&#4312;&#4318;&#4312;&#4321;%20&#4304;&#4309;&#4322;&#4317;&#4315;&#4317;&#4305;&#4312;&#4314;&#4308;&#4305;&#4312;&#4321;%20&#4328;&#4308;&#4321;&#4327;&#4312;&#4307;&#4309;&#4304;\&#4307;&#4304;&#4316;&#4304;&#4320;&#4311;&#4312;%20-%20N1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FFE58-1091-43BF-BD7A-0BF06A18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3</cp:revision>
  <cp:lastPrinted>2015-07-27T06:36:00Z</cp:lastPrinted>
  <dcterms:created xsi:type="dcterms:W3CDTF">2023-10-18T17:03:00Z</dcterms:created>
  <dcterms:modified xsi:type="dcterms:W3CDTF">2023-10-18T17:04:00Z</dcterms:modified>
</cp:coreProperties>
</file>