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22D1691F" w:rsidR="00A71E0B" w:rsidRPr="009456C5" w:rsidRDefault="00340161"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34D51309" w14:textId="441A2DC1" w:rsidR="00F44DB8" w:rsidRDefault="00412E4B" w:rsidP="0062783B">
      <w:pPr>
        <w:spacing w:after="0" w:line="240" w:lineRule="auto"/>
        <w:jc w:val="center"/>
        <w:rPr>
          <w:rFonts w:ascii="Sylfaen" w:hAnsi="Sylfaen" w:cs="Sylfaen"/>
          <w:b/>
          <w:sz w:val="28"/>
          <w:lang w:val="ka-GE"/>
        </w:rPr>
      </w:pPr>
      <w:r>
        <w:rPr>
          <w:rFonts w:ascii="Sylfaen" w:hAnsi="Sylfaen" w:cs="Sylfaen"/>
          <w:b/>
          <w:sz w:val="28"/>
          <w:lang w:val="ka-GE"/>
        </w:rPr>
        <w:t>მიკროავტობუსებით მომსახურებაზე</w:t>
      </w:r>
    </w:p>
    <w:p w14:paraId="1D67D370" w14:textId="77777777" w:rsidR="00F44DB8" w:rsidRDefault="00F44DB8" w:rsidP="0062783B">
      <w:pPr>
        <w:spacing w:after="0" w:line="240" w:lineRule="auto"/>
        <w:jc w:val="center"/>
        <w:rPr>
          <w:rFonts w:ascii="Sylfaen" w:hAnsi="Sylfaen" w:cs="Sylfaen"/>
          <w:b/>
          <w:sz w:val="28"/>
          <w:lang w:val="ka-GE"/>
        </w:rPr>
      </w:pPr>
    </w:p>
    <w:p w14:paraId="2CFF78C3" w14:textId="77777777" w:rsidR="00F44DB8" w:rsidRDefault="00F44DB8" w:rsidP="0062783B">
      <w:pPr>
        <w:spacing w:after="0" w:line="240" w:lineRule="auto"/>
        <w:jc w:val="center"/>
        <w:rPr>
          <w:rFonts w:ascii="Sylfaen" w:hAnsi="Sylfaen" w:cs="Sylfaen"/>
          <w:b/>
          <w:sz w:val="28"/>
          <w:lang w:val="ka-GE"/>
        </w:rPr>
      </w:pPr>
    </w:p>
    <w:p w14:paraId="41BDD9FF" w14:textId="5C6D3792" w:rsidR="00EF3A68" w:rsidRDefault="00EF3A68" w:rsidP="0062783B">
      <w:pPr>
        <w:spacing w:after="0" w:line="240" w:lineRule="auto"/>
        <w:jc w:val="center"/>
        <w:rPr>
          <w:rFonts w:ascii="Sylfaen" w:hAnsi="Sylfaen" w:cs="Sylfaen"/>
          <w:b/>
          <w:sz w:val="28"/>
          <w:lang w:val="ka-GE"/>
        </w:rPr>
      </w:pPr>
    </w:p>
    <w:p w14:paraId="64F9C5C3" w14:textId="77777777" w:rsidR="00EF3A68" w:rsidRPr="009456C5" w:rsidRDefault="00EF3A68" w:rsidP="0062783B">
      <w:pPr>
        <w:spacing w:after="0" w:line="240" w:lineRule="auto"/>
        <w:jc w:val="center"/>
        <w:rPr>
          <w:rFonts w:ascii="Sylfaen" w:hAnsi="Sylfaen" w:cs="Sylfaen"/>
          <w:b/>
          <w:sz w:val="28"/>
          <w:lang w:val="ka-GE"/>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5226360A" w:rsidR="00FD0DCD" w:rsidRDefault="00FD0DCD" w:rsidP="00665C42">
      <w:pPr>
        <w:spacing w:after="0" w:line="360" w:lineRule="auto"/>
        <w:jc w:val="center"/>
        <w:rPr>
          <w:rFonts w:ascii="AcadNusx" w:hAnsi="AcadNusx"/>
          <w:b/>
        </w:rPr>
      </w:pPr>
    </w:p>
    <w:p w14:paraId="1EF40EDA" w14:textId="1C86E97D" w:rsidR="00412E4B" w:rsidRDefault="00412E4B" w:rsidP="00665C42">
      <w:pPr>
        <w:spacing w:after="0" w:line="360" w:lineRule="auto"/>
        <w:jc w:val="center"/>
        <w:rPr>
          <w:rFonts w:ascii="AcadNusx" w:hAnsi="AcadNusx"/>
          <w:b/>
        </w:rPr>
      </w:pPr>
    </w:p>
    <w:p w14:paraId="7EB816E1" w14:textId="77777777" w:rsidR="00412E4B" w:rsidRPr="00E37C5C" w:rsidRDefault="00412E4B"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1375262F" w14:textId="6E7AA6BC"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5D583F92" w:rsidR="00C27890" w:rsidRDefault="00B876C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დამკვეთის</w:t>
      </w:r>
      <w:r w:rsidR="001B055A" w:rsidRPr="00C27890">
        <w:rPr>
          <w:rFonts w:ascii="Sylfaen" w:hAnsi="Sylfaen"/>
          <w:b/>
          <w:lang w:val="ka-GE"/>
        </w:rPr>
        <w:t xml:space="preserve"> დასახელება</w:t>
      </w:r>
      <w:r w:rsidR="002A3665">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1CB60CDE"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876C5">
        <w:rPr>
          <w:rFonts w:ascii="Sylfaen" w:hAnsi="Sylfaen"/>
          <w:b/>
          <w:lang w:val="ka-GE"/>
        </w:rPr>
        <w:t>დასაქირავებელი ტექნიკის</w:t>
      </w:r>
      <w:r w:rsidR="00E3562C">
        <w:rPr>
          <w:rFonts w:ascii="Sylfaen" w:hAnsi="Sylfaen"/>
          <w:b/>
          <w:lang w:val="ka-GE"/>
        </w:rPr>
        <w:t xml:space="preserve">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31EF9DBB"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876C5">
        <w:rPr>
          <w:rFonts w:ascii="Sylfaen" w:hAnsi="Sylfaen" w:cs="Sylfaen"/>
          <w:lang w:val="ka-GE"/>
        </w:rPr>
        <w:t xml:space="preserve">დასაქირავებელი </w:t>
      </w:r>
      <w:r w:rsidR="00412E4B">
        <w:rPr>
          <w:rFonts w:ascii="Sylfaen" w:hAnsi="Sylfaen" w:cs="Sylfaen"/>
          <w:lang w:val="ka-GE"/>
        </w:rPr>
        <w:t>მიკროავტობუსების</w:t>
      </w:r>
      <w:r w:rsidR="00B876C5">
        <w:rPr>
          <w:rFonts w:ascii="Sylfaen" w:hAnsi="Sylfaen" w:cs="Sylfaen"/>
          <w:lang w:val="ka-GE"/>
        </w:rPr>
        <w:t xml:space="preserve"> </w:t>
      </w:r>
      <w:r w:rsidR="00412E4B">
        <w:rPr>
          <w:rFonts w:ascii="Sylfaen" w:hAnsi="Sylfaen" w:cs="Sylfaen"/>
          <w:lang w:val="ka-GE"/>
        </w:rPr>
        <w:t>სამუშაო გრაფიკები, კომპანიის მიერ მოთხოვნილი</w:t>
      </w:r>
      <w:r w:rsidR="00B876C5">
        <w:rPr>
          <w:rFonts w:ascii="Sylfaen" w:hAnsi="Sylfaen" w:cs="Sylfaen"/>
          <w:lang w:val="ka-GE"/>
        </w:rPr>
        <w:t xml:space="preserve"> რაოდენობა და </w:t>
      </w:r>
      <w:r w:rsidR="00891194">
        <w:rPr>
          <w:rFonts w:ascii="Sylfaen" w:hAnsi="Sylfaen" w:cs="Sylfaen"/>
          <w:lang w:val="ka-GE"/>
        </w:rPr>
        <w:t>ინფორმაცია</w:t>
      </w:r>
      <w:r w:rsidR="00412E4B">
        <w:rPr>
          <w:rFonts w:ascii="Sylfaen" w:hAnsi="Sylfaen" w:cs="Sylfaen"/>
          <w:lang w:val="ka-GE"/>
        </w:rPr>
        <w:t xml:space="preserve"> შესასრულებელ მომსახურებასთან </w:t>
      </w:r>
      <w:r w:rsidR="00B876C5">
        <w:rPr>
          <w:rFonts w:ascii="Sylfaen" w:hAnsi="Sylfaen" w:cs="Sylfaen"/>
          <w:lang w:val="ka-GE"/>
        </w:rPr>
        <w:t>დაკავშირებით.</w:t>
      </w:r>
    </w:p>
    <w:p w14:paraId="728CFDAF" w14:textId="29493CDC" w:rsidR="00597519" w:rsidRPr="00891194" w:rsidRDefault="00597519" w:rsidP="000353F8">
      <w:pPr>
        <w:spacing w:after="0" w:line="240" w:lineRule="auto"/>
        <w:jc w:val="both"/>
        <w:rPr>
          <w:rFonts w:ascii="Sylfaen" w:hAnsi="Sylfaen" w:cs="Sylfaen"/>
          <w:lang w:val="ka-GE"/>
        </w:rPr>
      </w:pPr>
    </w:p>
    <w:p w14:paraId="7FF07E49" w14:textId="6AA826B5" w:rsidR="0020260D" w:rsidRPr="00891194" w:rsidRDefault="00891194" w:rsidP="000353F8">
      <w:pPr>
        <w:spacing w:after="0" w:line="240" w:lineRule="auto"/>
        <w:jc w:val="both"/>
        <w:rPr>
          <w:rFonts w:ascii="Sylfaen" w:hAnsi="Sylfaen" w:cs="Sylfaen"/>
          <w:b/>
          <w:u w:val="single"/>
          <w:lang w:val="ka-GE"/>
        </w:rPr>
      </w:pPr>
      <w:r w:rsidRPr="00891194">
        <w:rPr>
          <w:rFonts w:ascii="Sylfaen" w:hAnsi="Sylfaen" w:cs="Sylfaen"/>
          <w:b/>
          <w:u w:val="single"/>
          <w:lang w:val="ka-GE"/>
        </w:rPr>
        <w:t>პრეტედენტს აქვს უფლება მიიღოს მონაწილეობა როგორც ერთ</w:t>
      </w:r>
      <w:r w:rsidR="00412E4B">
        <w:rPr>
          <w:rFonts w:ascii="Sylfaen" w:hAnsi="Sylfaen" w:cs="Sylfaen"/>
          <w:b/>
          <w:u w:val="single"/>
          <w:lang w:val="ka-GE"/>
        </w:rPr>
        <w:t>ი</w:t>
      </w:r>
      <w:r w:rsidRPr="00891194">
        <w:rPr>
          <w:rFonts w:ascii="Sylfaen" w:hAnsi="Sylfaen" w:cs="Sylfaen"/>
          <w:b/>
          <w:u w:val="single"/>
          <w:lang w:val="ka-GE"/>
        </w:rPr>
        <w:t xml:space="preserve"> </w:t>
      </w:r>
      <w:r w:rsidR="00412E4B">
        <w:rPr>
          <w:rFonts w:ascii="Sylfaen" w:hAnsi="Sylfaen" w:cs="Sylfaen"/>
          <w:b/>
          <w:u w:val="single"/>
          <w:lang w:val="ka-GE"/>
        </w:rPr>
        <w:t>მიკროავტობუსის შემოთავაზებით, ასევე რამოდენიმე მიკროავტობუსით.</w:t>
      </w:r>
    </w:p>
    <w:p w14:paraId="7AC67BC6" w14:textId="08E6B751"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784741B9" w14:textId="3AE5B47D" w:rsidR="00B876C5" w:rsidRPr="003163BF" w:rsidRDefault="00E81F0F" w:rsidP="00B876C5">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p>
    <w:p w14:paraId="279FBE52" w14:textId="2F40199B"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.4</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2F1F47B" w:rsidR="00000015" w:rsidRDefault="00000015" w:rsidP="00644EDE">
      <w:pPr>
        <w:spacing w:after="0" w:line="240" w:lineRule="auto"/>
        <w:jc w:val="both"/>
        <w:rPr>
          <w:rFonts w:ascii="Sylfaen" w:hAnsi="Sylfaen"/>
          <w:lang w:val="ka-GE"/>
        </w:rPr>
      </w:pPr>
      <w:r w:rsidRPr="00644EDE">
        <w:rPr>
          <w:rFonts w:ascii="Sylfaen" w:hAnsi="Sylfaen"/>
          <w:lang w:val="ka-GE"/>
        </w:rPr>
        <w:t xml:space="preserve">ანგარიშსწორება </w:t>
      </w:r>
      <w:r w:rsidR="00412E4B">
        <w:rPr>
          <w:rFonts w:ascii="Sylfaen" w:hAnsi="Sylfaen"/>
          <w:lang w:val="ka-GE"/>
        </w:rPr>
        <w:t>მოხდება</w:t>
      </w:r>
      <w:r w:rsidR="008D5512">
        <w:rPr>
          <w:rFonts w:ascii="Sylfaen" w:hAnsi="Sylfaen"/>
          <w:lang w:val="ka-GE"/>
        </w:rPr>
        <w:t xml:space="preserve">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21D2C911" w:rsidR="00F827AD" w:rsidRPr="00C86727" w:rsidRDefault="00F827AD" w:rsidP="00A74B75">
      <w:pPr>
        <w:spacing w:after="0" w:line="240" w:lineRule="auto"/>
        <w:rPr>
          <w:rFonts w:ascii="Sylfaen" w:hAnsi="Sylfaen"/>
          <w:lang w:val="ka-GE"/>
        </w:rPr>
      </w:pPr>
    </w:p>
    <w:p w14:paraId="797FB3DD" w14:textId="01002F1B" w:rsidR="008D04C5" w:rsidRPr="00E37C5C" w:rsidRDefault="00B876C5" w:rsidP="00AA511B">
      <w:pPr>
        <w:spacing w:before="240" w:after="160"/>
        <w:jc w:val="both"/>
        <w:rPr>
          <w:rFonts w:ascii="Sylfaen" w:hAnsi="Sylfaen"/>
          <w:b/>
          <w:lang w:val="ka-GE"/>
        </w:rPr>
      </w:pPr>
      <w:r>
        <w:rPr>
          <w:rFonts w:ascii="Sylfaen" w:hAnsi="Sylfaen"/>
          <w:b/>
          <w:lang w:val="ka-GE"/>
        </w:rPr>
        <w:t>1.5</w:t>
      </w:r>
      <w:r w:rsidR="008D04C5" w:rsidRPr="00E37C5C">
        <w:rPr>
          <w:rFonts w:ascii="Sylfaen" w:hAnsi="Sylfaen"/>
          <w:b/>
          <w:lang w:val="ka-GE"/>
        </w:rPr>
        <w:t xml:space="preserve"> პრეტენდენტის ტენდერში </w:t>
      </w:r>
      <w:r>
        <w:rPr>
          <w:rFonts w:ascii="Sylfaen" w:hAnsi="Sylfaen"/>
          <w:b/>
          <w:lang w:val="ka-GE"/>
        </w:rPr>
        <w:t xml:space="preserve">წარმოსადგენი </w:t>
      </w:r>
      <w:r w:rsidR="008D04C5" w:rsidRPr="00E37C5C">
        <w:rPr>
          <w:rFonts w:ascii="Sylfaen" w:hAnsi="Sylfaen"/>
          <w:b/>
          <w:lang w:val="ka-GE"/>
        </w:rPr>
        <w:t>მონაცემები:</w:t>
      </w:r>
    </w:p>
    <w:p w14:paraId="792A3536" w14:textId="0F45C1F6" w:rsidR="00B876C5" w:rsidRPr="00891194" w:rsidRDefault="00387591" w:rsidP="00DA7781">
      <w:pPr>
        <w:spacing w:before="240" w:after="160"/>
        <w:jc w:val="both"/>
        <w:rPr>
          <w:rFonts w:ascii="Sylfaen" w:hAnsi="Sylfaen"/>
          <w:b/>
          <w:color w:val="FF0000"/>
          <w:lang w:val="ka-GE"/>
        </w:rPr>
      </w:pPr>
      <w:r w:rsidRPr="00891194">
        <w:rPr>
          <w:rFonts w:ascii="Sylfaen" w:hAnsi="Sylfaen"/>
          <w:b/>
          <w:color w:val="FF0000"/>
          <w:lang w:val="ka-GE"/>
        </w:rPr>
        <w:t>1.</w:t>
      </w:r>
      <w:r w:rsidR="00BD74F8" w:rsidRPr="00891194">
        <w:rPr>
          <w:rFonts w:ascii="Sylfaen" w:hAnsi="Sylfaen"/>
          <w:b/>
          <w:color w:val="FF0000"/>
          <w:lang w:val="ka-GE"/>
        </w:rPr>
        <w:t xml:space="preserve"> </w:t>
      </w:r>
      <w:r w:rsidR="00B876C5" w:rsidRPr="00891194">
        <w:rPr>
          <w:rFonts w:ascii="Sylfaen" w:hAnsi="Sylfaen"/>
          <w:b/>
          <w:color w:val="FF0000"/>
          <w:lang w:val="ka-GE"/>
        </w:rPr>
        <w:t>ინფორმაცია პრეტედენტის შესახებ  (დანართი N1-ის შესაბამისად)</w:t>
      </w:r>
    </w:p>
    <w:p w14:paraId="1FA9C482" w14:textId="141EA327" w:rsidR="00DA7781" w:rsidRPr="00891194" w:rsidRDefault="00B876C5" w:rsidP="00DA7781">
      <w:pPr>
        <w:spacing w:before="240" w:after="160"/>
        <w:jc w:val="both"/>
        <w:rPr>
          <w:rFonts w:ascii="Sylfaen" w:hAnsi="Sylfaen"/>
          <w:b/>
          <w:color w:val="FF0000"/>
          <w:lang w:val="ka-GE"/>
        </w:rPr>
      </w:pPr>
      <w:r w:rsidRPr="00891194">
        <w:rPr>
          <w:rFonts w:ascii="Sylfaen" w:hAnsi="Sylfaen"/>
          <w:b/>
          <w:color w:val="FF0000"/>
          <w:lang w:val="ka-GE"/>
        </w:rPr>
        <w:t xml:space="preserve">2. </w:t>
      </w:r>
      <w:r w:rsidR="00E81F0F" w:rsidRPr="00891194">
        <w:rPr>
          <w:rFonts w:ascii="Sylfaen" w:hAnsi="Sylfaen"/>
          <w:b/>
          <w:color w:val="FF0000"/>
          <w:lang w:val="ka-GE"/>
        </w:rPr>
        <w:t>ფასების ცხრ</w:t>
      </w:r>
      <w:r w:rsidR="00046165" w:rsidRPr="00891194">
        <w:rPr>
          <w:rFonts w:ascii="Sylfaen" w:hAnsi="Sylfaen"/>
          <w:b/>
          <w:color w:val="FF0000"/>
          <w:lang w:val="ka-GE"/>
        </w:rPr>
        <w:t>ილი (დანართი N1-ის შესაბამისად)</w:t>
      </w:r>
    </w:p>
    <w:p w14:paraId="7665CDBB" w14:textId="0748BCCC" w:rsidR="00891194" w:rsidRPr="00891194" w:rsidRDefault="00891194" w:rsidP="00DA7781">
      <w:pPr>
        <w:spacing w:before="240" w:after="160"/>
        <w:jc w:val="both"/>
        <w:rPr>
          <w:rFonts w:ascii="Sylfaen" w:hAnsi="Sylfaen"/>
          <w:b/>
          <w:color w:val="FF0000"/>
          <w:lang w:val="ka-GE"/>
        </w:rPr>
      </w:pPr>
      <w:r w:rsidRPr="00891194">
        <w:rPr>
          <w:rFonts w:ascii="Sylfaen" w:hAnsi="Sylfaen"/>
          <w:b/>
          <w:color w:val="FF0000"/>
          <w:lang w:val="ka-GE"/>
        </w:rPr>
        <w:t xml:space="preserve">3. </w:t>
      </w:r>
      <w:r w:rsidR="00412E4B">
        <w:rPr>
          <w:rFonts w:ascii="Sylfaen" w:hAnsi="Sylfaen"/>
          <w:b/>
          <w:color w:val="FF0000"/>
          <w:lang w:val="ka-GE"/>
        </w:rPr>
        <w:t xml:space="preserve">მიკროავტობუსზე </w:t>
      </w:r>
      <w:r w:rsidRPr="00891194">
        <w:rPr>
          <w:rFonts w:ascii="Sylfaen" w:hAnsi="Sylfaen"/>
          <w:b/>
          <w:color w:val="FF0000"/>
          <w:lang w:val="ka-GE"/>
        </w:rPr>
        <w:t>გავლილი ტექ-დათვალიერების დამადასტურებელი დოკუმენტი;</w:t>
      </w:r>
    </w:p>
    <w:p w14:paraId="3AF492EA" w14:textId="51F76838" w:rsidR="00891194" w:rsidRPr="00891194" w:rsidRDefault="00891194" w:rsidP="00DA7781">
      <w:pPr>
        <w:spacing w:before="240" w:after="160"/>
        <w:jc w:val="both"/>
        <w:rPr>
          <w:rFonts w:ascii="Sylfaen" w:hAnsi="Sylfaen"/>
          <w:b/>
          <w:lang w:val="ka-GE"/>
        </w:rPr>
      </w:pPr>
    </w:p>
    <w:p w14:paraId="73D6DBF3" w14:textId="594B2F1F" w:rsidR="00896274"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345B8D4E" w14:textId="5378A571" w:rsidR="00891194" w:rsidRPr="00891194" w:rsidRDefault="00891194" w:rsidP="00CF7A57">
      <w:pPr>
        <w:rPr>
          <w:rFonts w:ascii="Sylfaen" w:hAnsi="Sylfaen"/>
          <w:b/>
          <w:color w:val="FF0000"/>
          <w:lang w:val="ka-GE"/>
        </w:rPr>
      </w:pPr>
      <w:r w:rsidRPr="00891194">
        <w:rPr>
          <w:rFonts w:ascii="Sylfaen" w:hAnsi="Sylfaen"/>
          <w:b/>
          <w:color w:val="FF0000"/>
          <w:lang w:val="ka-GE"/>
        </w:rPr>
        <w:t xml:space="preserve">3) სამუშაო პროცესში </w:t>
      </w:r>
      <w:r w:rsidR="00412E4B">
        <w:rPr>
          <w:rFonts w:ascii="Sylfaen" w:hAnsi="Sylfaen"/>
          <w:b/>
          <w:color w:val="FF0000"/>
          <w:lang w:val="ka-GE"/>
        </w:rPr>
        <w:t>მიკროავტობუსი</w:t>
      </w:r>
      <w:r w:rsidRPr="00891194">
        <w:rPr>
          <w:rFonts w:ascii="Sylfaen" w:hAnsi="Sylfaen"/>
          <w:b/>
          <w:color w:val="FF0000"/>
          <w:lang w:val="ka-GE"/>
        </w:rPr>
        <w:t xml:space="preserve"> თუ გამოვიდა მწ</w:t>
      </w:r>
      <w:r>
        <w:rPr>
          <w:rFonts w:ascii="Sylfaen" w:hAnsi="Sylfaen"/>
          <w:b/>
          <w:color w:val="FF0000"/>
          <w:lang w:val="ka-GE"/>
        </w:rPr>
        <w:t>ყ</w:t>
      </w:r>
      <w:r w:rsidRPr="00891194">
        <w:rPr>
          <w:rFonts w:ascii="Sylfaen" w:hAnsi="Sylfaen"/>
          <w:b/>
          <w:color w:val="FF0000"/>
          <w:lang w:val="ka-GE"/>
        </w:rPr>
        <w:t xml:space="preserve">ობრიდან და ვერ განაგრძო მუშაობა, შემსრულებელი ვალდებულია ჩაანაცვლოს </w:t>
      </w:r>
      <w:r w:rsidR="00412E4B">
        <w:rPr>
          <w:rFonts w:ascii="Sylfaen" w:hAnsi="Sylfaen"/>
          <w:b/>
          <w:color w:val="FF0000"/>
          <w:lang w:val="ka-GE"/>
        </w:rPr>
        <w:t>მიკროავტობუსი</w:t>
      </w:r>
      <w:r w:rsidRPr="00891194">
        <w:rPr>
          <w:rFonts w:ascii="Sylfaen" w:hAnsi="Sylfaen"/>
          <w:b/>
          <w:color w:val="FF0000"/>
          <w:lang w:val="ka-GE"/>
        </w:rPr>
        <w:t xml:space="preserve"> არაუგვიანეს ერთი საათისა ან იმ დღის მომსახურება</w:t>
      </w:r>
      <w:r>
        <w:rPr>
          <w:rFonts w:ascii="Sylfaen" w:hAnsi="Sylfaen"/>
          <w:b/>
          <w:color w:val="FF0000"/>
          <w:lang w:val="ka-GE"/>
        </w:rPr>
        <w:t xml:space="preserve"> საფასური დამკვეთის მხრიდან</w:t>
      </w:r>
      <w:r w:rsidRPr="00891194">
        <w:rPr>
          <w:rFonts w:ascii="Sylfaen" w:hAnsi="Sylfaen"/>
          <w:b/>
          <w:color w:val="FF0000"/>
          <w:lang w:val="ka-GE"/>
        </w:rPr>
        <w:t xml:space="preserve"> არ ანაზღაურდება.</w:t>
      </w:r>
    </w:p>
    <w:p w14:paraId="7C1F5B97" w14:textId="117B28ED" w:rsidR="00431B3C" w:rsidRPr="00E37C5C" w:rsidRDefault="00431B3C" w:rsidP="00A74B75">
      <w:pPr>
        <w:spacing w:after="0" w:line="240" w:lineRule="auto"/>
        <w:rPr>
          <w:rFonts w:ascii="Sylfaen" w:hAnsi="Sylfaen"/>
          <w:lang w:val="ka-GE"/>
        </w:rPr>
      </w:pPr>
      <w:bookmarkStart w:id="0" w:name="_GoBack"/>
      <w:bookmarkEnd w:id="0"/>
    </w:p>
    <w:p w14:paraId="762675D8" w14:textId="0A2718BC" w:rsidR="00E45EB8" w:rsidRDefault="00B876C5" w:rsidP="00993D47">
      <w:pPr>
        <w:spacing w:after="0" w:line="360" w:lineRule="auto"/>
        <w:jc w:val="both"/>
        <w:rPr>
          <w:rFonts w:ascii="Sylfaen" w:hAnsi="Sylfaen"/>
          <w:b/>
          <w:lang w:val="ka-GE"/>
        </w:rPr>
      </w:pPr>
      <w:r>
        <w:rPr>
          <w:rFonts w:ascii="Sylfaen" w:hAnsi="Sylfaen" w:cs="Sylfaen"/>
          <w:b/>
          <w:lang w:val="ka-GE"/>
        </w:rPr>
        <w:lastRenderedPageBreak/>
        <w:t>1.6</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F117B3E"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ტენდერის ფარგლებში დაიდება</w:t>
      </w:r>
      <w:r w:rsidRPr="00E37C5C">
        <w:rPr>
          <w:rFonts w:ascii="Sylfaen" w:hAnsi="Sylfaen"/>
          <w:lang w:val="ka-GE"/>
        </w:rPr>
        <w:t xml:space="preserve"> </w:t>
      </w:r>
      <w:r w:rsidR="00F44DB8">
        <w:rPr>
          <w:rFonts w:ascii="Sylfaen" w:hAnsi="Sylfaen"/>
          <w:lang w:val="ka-GE"/>
        </w:rPr>
        <w:t xml:space="preserve">ჩარჩო </w:t>
      </w:r>
      <w:r w:rsidRPr="00E37C5C">
        <w:rPr>
          <w:rFonts w:ascii="Sylfaen" w:hAnsi="Sylfaen" w:cs="Sylfaen"/>
          <w:lang w:val="ka-GE"/>
        </w:rPr>
        <w:t>ხელშეკრულება</w:t>
      </w:r>
      <w:r w:rsidR="00F44DB8">
        <w:rPr>
          <w:rFonts w:ascii="Sylfaen" w:hAnsi="Sylfaen"/>
          <w:lang w:val="ka-GE"/>
        </w:rPr>
        <w:t xml:space="preserve"> </w:t>
      </w:r>
      <w:r w:rsidR="00412E4B">
        <w:rPr>
          <w:rFonts w:ascii="Sylfaen" w:hAnsi="Sylfaen"/>
          <w:lang w:val="ka-GE"/>
        </w:rPr>
        <w:t>6</w:t>
      </w:r>
      <w:r w:rsidR="00F44DB8">
        <w:rPr>
          <w:rFonts w:ascii="Sylfaen" w:hAnsi="Sylfaen"/>
          <w:lang w:val="ka-GE"/>
        </w:rPr>
        <w:t xml:space="preserve"> თვის ვადით.</w:t>
      </w:r>
    </w:p>
    <w:p w14:paraId="7BFFAA1D" w14:textId="77777777" w:rsidR="00C0280A" w:rsidRPr="00C0280A" w:rsidRDefault="00C0280A" w:rsidP="00993D47">
      <w:pPr>
        <w:spacing w:after="0" w:line="360" w:lineRule="auto"/>
        <w:jc w:val="both"/>
        <w:rPr>
          <w:rFonts w:ascii="Sylfaen" w:hAnsi="Sylfaen"/>
          <w:lang w:val="ka-GE"/>
        </w:rPr>
      </w:pPr>
    </w:p>
    <w:p w14:paraId="7089A739" w14:textId="42B6D0F9" w:rsidR="00CC4789" w:rsidRPr="00E90A78" w:rsidRDefault="00B876C5" w:rsidP="00E90A78">
      <w:pPr>
        <w:spacing w:after="0" w:line="360" w:lineRule="auto"/>
        <w:jc w:val="both"/>
        <w:rPr>
          <w:rFonts w:ascii="Sylfaen" w:hAnsi="Sylfaen"/>
          <w:b/>
          <w:lang w:val="ka-GE"/>
        </w:rPr>
      </w:pPr>
      <w:r>
        <w:rPr>
          <w:rFonts w:ascii="Sylfaen" w:hAnsi="Sylfaen"/>
          <w:b/>
          <w:lang w:val="ka-GE"/>
        </w:rPr>
        <w:t>1.7</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46E2420F" w:rsidR="00CE7176" w:rsidRPr="00E90A78" w:rsidRDefault="00B876C5" w:rsidP="00E90A78">
      <w:pPr>
        <w:rPr>
          <w:lang w:val="es-MX"/>
        </w:rPr>
      </w:pPr>
      <w:r>
        <w:rPr>
          <w:rFonts w:ascii="Sylfaen" w:hAnsi="Sylfaen" w:cs="Sylfaen"/>
          <w:lang w:val="ka-GE"/>
        </w:rPr>
        <w:t>1.7</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3B79E69" w:rsidR="00E90A78" w:rsidRPr="00BD74F8" w:rsidRDefault="00B876C5" w:rsidP="00BD74F8">
      <w:pPr>
        <w:jc w:val="both"/>
        <w:rPr>
          <w:lang w:val="es-MX"/>
        </w:rPr>
      </w:pPr>
      <w:r>
        <w:rPr>
          <w:rFonts w:ascii="Sylfaen" w:hAnsi="Sylfaen" w:cs="Sylfaen"/>
          <w:lang w:val="ka-GE"/>
        </w:rPr>
        <w:t>1.7</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C4789">
      <w:pPr>
        <w:pStyle w:val="ListParagraph"/>
        <w:spacing w:after="0" w:line="360" w:lineRule="auto"/>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C4789">
      <w:pPr>
        <w:pStyle w:val="ListParagraph"/>
        <w:spacing w:after="0" w:line="360" w:lineRule="auto"/>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00E067D" w:rsidR="005C7B0E" w:rsidRPr="00E90A78" w:rsidRDefault="00B876C5" w:rsidP="005C7B0E">
      <w:pPr>
        <w:spacing w:after="0" w:line="360" w:lineRule="auto"/>
        <w:jc w:val="both"/>
        <w:rPr>
          <w:rFonts w:ascii="Sylfaen" w:hAnsi="Sylfaen"/>
          <w:b/>
          <w:lang w:val="ka-GE"/>
        </w:rPr>
      </w:pPr>
      <w:r>
        <w:rPr>
          <w:rFonts w:ascii="Sylfaen" w:hAnsi="Sylfaen"/>
          <w:b/>
          <w:lang w:val="ka-GE"/>
        </w:rPr>
        <w:t>1.8</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193D974E"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Pr>
          <w:rFonts w:ascii="Sylfaen" w:hAnsi="Sylfaen"/>
          <w:lang w:val="ka-GE"/>
        </w:rPr>
        <w:t>.8</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301458E7"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16408F">
        <w:fldChar w:fldCharType="begin"/>
      </w:r>
      <w:r w:rsidR="0016408F" w:rsidRPr="003163BF">
        <w:rPr>
          <w:lang w:val="ka-GE"/>
        </w:rPr>
        <w:instrText xml:space="preserve"> HYPERLI</w:instrText>
      </w:r>
      <w:r w:rsidR="0016408F" w:rsidRPr="003163BF">
        <w:rPr>
          <w:lang w:val="ka-GE"/>
        </w:rPr>
        <w:instrText xml:space="preserve">NK "http://www.tenders.ge" </w:instrText>
      </w:r>
      <w:r w:rsidR="0016408F">
        <w:fldChar w:fldCharType="separate"/>
      </w:r>
      <w:r w:rsidRPr="00E37C5C">
        <w:rPr>
          <w:rStyle w:val="Hyperlink"/>
          <w:rFonts w:ascii="Sylfaen" w:hAnsi="Sylfaen"/>
          <w:lang w:val="ka-GE"/>
        </w:rPr>
        <w:t>www.tenders.ge</w:t>
      </w:r>
      <w:r w:rsidR="0016408F">
        <w:rPr>
          <w:rStyle w:val="Hyperlink"/>
          <w:rFonts w:ascii="Sylfaen" w:hAnsi="Sylfaen"/>
          <w:lang w:val="ka-GE"/>
        </w:rPr>
        <w:fldChar w:fldCharType="end"/>
      </w:r>
    </w:p>
    <w:p w14:paraId="4D4A0749" w14:textId="7EA735A4"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9" o:title=""/>
          </v:shape>
          <o:OLEObject Type="Embed" ProgID="Acrobat.Document.DC" ShapeID="_x0000_i1025" DrawAspect="Icon" ObjectID="_1761041696" r:id="rId10"/>
        </w:object>
      </w:r>
    </w:p>
    <w:p w14:paraId="0D707CF1" w14:textId="77777777" w:rsidR="005C7B0E" w:rsidRPr="005C7B0E" w:rsidRDefault="005C7B0E" w:rsidP="005C7B0E">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C7B0E">
        <w:rPr>
          <w:rFonts w:ascii="AcadNusx" w:hAnsi="AcadNusx"/>
          <w:b/>
          <w:u w:val="single"/>
          <w:lang w:val="ka-GE"/>
        </w:rPr>
        <w:t>:</w:t>
      </w:r>
    </w:p>
    <w:p w14:paraId="2F75DC47" w14:textId="77777777" w:rsidR="005C7B0E" w:rsidRPr="00E37C5C" w:rsidRDefault="005C7B0E" w:rsidP="005C7B0E">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57906882" w14:textId="77777777" w:rsidR="005C7B0E" w:rsidRPr="00E37C5C" w:rsidRDefault="005C7B0E" w:rsidP="005C7B0E">
      <w:pPr>
        <w:spacing w:after="0" w:line="240" w:lineRule="auto"/>
        <w:rPr>
          <w:rFonts w:ascii="Sylfaen" w:hAnsi="Sylfaen"/>
          <w:b/>
          <w:lang w:val="ka-GE"/>
        </w:rPr>
      </w:pPr>
    </w:p>
    <w:p w14:paraId="5A061F76" w14:textId="77777777" w:rsidR="005C7B0E" w:rsidRPr="005C7B0E" w:rsidRDefault="005C7B0E" w:rsidP="005C7B0E">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გიორგი სოტკილავა</w:t>
      </w:r>
    </w:p>
    <w:p w14:paraId="37F1E2B6"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sidRPr="005C7B0E">
        <w:rPr>
          <w:rFonts w:ascii="Sylfaen" w:hAnsi="Sylfaen" w:cs="Sylfaen"/>
          <w:lang w:val="ka-GE"/>
        </w:rPr>
        <w:t>ს</w:t>
      </w:r>
      <w:proofErr w:type="spellStart"/>
      <w:r>
        <w:rPr>
          <w:rFonts w:ascii="Sylfaen" w:hAnsi="Sylfaen" w:cs="Sylfaen"/>
        </w:rPr>
        <w:t>აქართველო</w:t>
      </w:r>
      <w:proofErr w:type="spellEnd"/>
      <w:r w:rsidRPr="00B40FD7">
        <w:rPr>
          <w:lang w:val="es-MX"/>
        </w:rPr>
        <w:t xml:space="preserve">, </w:t>
      </w:r>
      <w:proofErr w:type="spellStart"/>
      <w:r>
        <w:rPr>
          <w:rFonts w:ascii="Sylfaen" w:hAnsi="Sylfaen" w:cs="Sylfaen"/>
        </w:rPr>
        <w:t>თბილისი</w:t>
      </w:r>
      <w:proofErr w:type="spellEnd"/>
      <w:r w:rsidRPr="00B40FD7">
        <w:rPr>
          <w:lang w:val="es-MX"/>
        </w:rPr>
        <w:t xml:space="preserve">, </w:t>
      </w:r>
      <w:proofErr w:type="spellStart"/>
      <w:r>
        <w:rPr>
          <w:rFonts w:ascii="Sylfaen" w:hAnsi="Sylfaen" w:cs="Sylfaen"/>
        </w:rPr>
        <w:t>მთაწმინდის</w:t>
      </w:r>
      <w:proofErr w:type="spellEnd"/>
      <w:r w:rsidRPr="00B40FD7">
        <w:rPr>
          <w:lang w:val="es-MX"/>
        </w:rPr>
        <w:t xml:space="preserve"> </w:t>
      </w:r>
      <w:proofErr w:type="spellStart"/>
      <w:r>
        <w:rPr>
          <w:rFonts w:ascii="Sylfaen" w:hAnsi="Sylfaen" w:cs="Sylfaen"/>
        </w:rPr>
        <w:t>რაიონი</w:t>
      </w:r>
      <w:proofErr w:type="spellEnd"/>
      <w:r w:rsidRPr="00B40FD7">
        <w:rPr>
          <w:lang w:val="es-MX"/>
        </w:rPr>
        <w:t xml:space="preserve">, </w:t>
      </w:r>
      <w:proofErr w:type="spellStart"/>
      <w:r>
        <w:rPr>
          <w:rFonts w:ascii="Sylfaen" w:hAnsi="Sylfaen" w:cs="Sylfaen"/>
        </w:rPr>
        <w:t>მედეა</w:t>
      </w:r>
      <w:proofErr w:type="spellEnd"/>
      <w:r w:rsidRPr="00B40FD7">
        <w:rPr>
          <w:lang w:val="es-MX"/>
        </w:rPr>
        <w:t xml:space="preserve"> (</w:t>
      </w:r>
      <w:proofErr w:type="spellStart"/>
      <w:r>
        <w:rPr>
          <w:rFonts w:ascii="Sylfaen" w:hAnsi="Sylfaen" w:cs="Sylfaen"/>
        </w:rPr>
        <w:t>მზია</w:t>
      </w:r>
      <w:proofErr w:type="spellEnd"/>
      <w:r w:rsidRPr="00B40FD7">
        <w:rPr>
          <w:lang w:val="es-MX"/>
        </w:rPr>
        <w:t xml:space="preserve">) </w:t>
      </w:r>
      <w:proofErr w:type="spellStart"/>
      <w:r>
        <w:rPr>
          <w:rFonts w:ascii="Sylfaen" w:hAnsi="Sylfaen" w:cs="Sylfaen"/>
        </w:rPr>
        <w:t>ჯუღელის</w:t>
      </w:r>
      <w:proofErr w:type="spellEnd"/>
      <w:r w:rsidRPr="00B40FD7">
        <w:rPr>
          <w:lang w:val="es-MX"/>
        </w:rPr>
        <w:t xml:space="preserve"> </w:t>
      </w:r>
      <w:proofErr w:type="spellStart"/>
      <w:r>
        <w:rPr>
          <w:rFonts w:ascii="Sylfaen" w:hAnsi="Sylfaen" w:cs="Sylfaen"/>
        </w:rPr>
        <w:t>ქუჩა</w:t>
      </w:r>
      <w:proofErr w:type="spellEnd"/>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559328B9"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gsotkilava@gwp.ge</w:t>
      </w:r>
    </w:p>
    <w:p w14:paraId="098E1B6D" w14:textId="77777777" w:rsidR="005C7B0E" w:rsidRPr="00B40FD7" w:rsidRDefault="005C7B0E" w:rsidP="005C7B0E">
      <w:pPr>
        <w:spacing w:after="0"/>
        <w:jc w:val="both"/>
        <w:rPr>
          <w:rFonts w:ascii="Sylfaen" w:hAnsi="Sylfaen" w:cs="Arial"/>
          <w:lang w:val="es-MX"/>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 xml:space="preserve">4801); 577 </w:t>
      </w:r>
      <w:r w:rsidRPr="00B40FD7">
        <w:rPr>
          <w:rFonts w:cs="Arial"/>
          <w:lang w:val="es-MX"/>
        </w:rPr>
        <w:t>002761</w:t>
      </w:r>
    </w:p>
    <w:p w14:paraId="2BBECC63" w14:textId="77777777" w:rsidR="005C7B0E" w:rsidRDefault="005C7B0E" w:rsidP="005C7B0E">
      <w:pPr>
        <w:spacing w:after="0"/>
        <w:jc w:val="both"/>
        <w:rPr>
          <w:rFonts w:ascii="Sylfaen" w:hAnsi="Sylfaen" w:cs="Sylfaen"/>
          <w:lang w:val="ka-GE"/>
        </w:rPr>
      </w:pPr>
    </w:p>
    <w:p w14:paraId="51B3B6C0" w14:textId="77777777" w:rsidR="005C7B0E" w:rsidRDefault="005C7B0E" w:rsidP="005C7B0E">
      <w:pPr>
        <w:spacing w:after="0"/>
        <w:jc w:val="both"/>
        <w:rPr>
          <w:rFonts w:ascii="Sylfaen" w:hAnsi="Sylfaen" w:cs="Arial"/>
          <w:lang w:val="ka-GE"/>
        </w:rPr>
      </w:pPr>
    </w:p>
    <w:p w14:paraId="7676B3D8" w14:textId="77777777" w:rsidR="005C7B0E" w:rsidRPr="00F95BAD" w:rsidRDefault="005C7B0E" w:rsidP="005C7B0E">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42DE6C57"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rsidRPr="00B40FD7">
        <w:rPr>
          <w:lang w:val="es-MX"/>
        </w:rPr>
        <w:t xml:space="preserve">, </w:t>
      </w:r>
      <w:proofErr w:type="spellStart"/>
      <w:r>
        <w:rPr>
          <w:rFonts w:ascii="Sylfaen" w:hAnsi="Sylfaen" w:cs="Sylfaen"/>
        </w:rPr>
        <w:t>თბილისი</w:t>
      </w:r>
      <w:proofErr w:type="spellEnd"/>
      <w:r w:rsidRPr="00B40FD7">
        <w:rPr>
          <w:lang w:val="es-MX"/>
        </w:rPr>
        <w:t xml:space="preserve">, </w:t>
      </w:r>
      <w:proofErr w:type="spellStart"/>
      <w:r>
        <w:rPr>
          <w:rFonts w:ascii="Sylfaen" w:hAnsi="Sylfaen" w:cs="Sylfaen"/>
        </w:rPr>
        <w:t>მთაწმინდის</w:t>
      </w:r>
      <w:proofErr w:type="spellEnd"/>
      <w:r w:rsidRPr="00B40FD7">
        <w:rPr>
          <w:lang w:val="es-MX"/>
        </w:rPr>
        <w:t xml:space="preserve"> </w:t>
      </w:r>
      <w:proofErr w:type="spellStart"/>
      <w:r>
        <w:rPr>
          <w:rFonts w:ascii="Sylfaen" w:hAnsi="Sylfaen" w:cs="Sylfaen"/>
        </w:rPr>
        <w:t>რაიონი</w:t>
      </w:r>
      <w:proofErr w:type="spellEnd"/>
      <w:r w:rsidRPr="00B40FD7">
        <w:rPr>
          <w:lang w:val="es-MX"/>
        </w:rPr>
        <w:t xml:space="preserve">, </w:t>
      </w:r>
      <w:proofErr w:type="spellStart"/>
      <w:r>
        <w:rPr>
          <w:rFonts w:ascii="Sylfaen" w:hAnsi="Sylfaen" w:cs="Sylfaen"/>
        </w:rPr>
        <w:t>მედეა</w:t>
      </w:r>
      <w:proofErr w:type="spellEnd"/>
      <w:r w:rsidRPr="00B40FD7">
        <w:rPr>
          <w:lang w:val="es-MX"/>
        </w:rPr>
        <w:t xml:space="preserve"> (</w:t>
      </w:r>
      <w:proofErr w:type="spellStart"/>
      <w:r>
        <w:rPr>
          <w:rFonts w:ascii="Sylfaen" w:hAnsi="Sylfaen" w:cs="Sylfaen"/>
        </w:rPr>
        <w:t>მზია</w:t>
      </w:r>
      <w:proofErr w:type="spellEnd"/>
      <w:r w:rsidRPr="00B40FD7">
        <w:rPr>
          <w:lang w:val="es-MX"/>
        </w:rPr>
        <w:t xml:space="preserve">) </w:t>
      </w:r>
      <w:proofErr w:type="spellStart"/>
      <w:r>
        <w:rPr>
          <w:rFonts w:ascii="Sylfaen" w:hAnsi="Sylfaen" w:cs="Sylfaen"/>
        </w:rPr>
        <w:t>ჯუღელის</w:t>
      </w:r>
      <w:proofErr w:type="spellEnd"/>
      <w:r w:rsidRPr="00B40FD7">
        <w:rPr>
          <w:lang w:val="es-MX"/>
        </w:rPr>
        <w:t xml:space="preserve"> </w:t>
      </w:r>
      <w:proofErr w:type="spellStart"/>
      <w:r>
        <w:rPr>
          <w:rFonts w:ascii="Sylfaen" w:hAnsi="Sylfaen" w:cs="Sylfaen"/>
        </w:rPr>
        <w:t>ქუჩა</w:t>
      </w:r>
      <w:proofErr w:type="spellEnd"/>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69EF1DA5"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ikhvadagadze@gwp.ge</w:t>
      </w:r>
    </w:p>
    <w:p w14:paraId="15512D31" w14:textId="77777777" w:rsidR="005C7B0E" w:rsidRDefault="005C7B0E" w:rsidP="005C7B0E">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16C98FCB" w:rsidR="00237416" w:rsidRPr="00E37C5C" w:rsidRDefault="00237416" w:rsidP="005C7B0E">
      <w:pPr>
        <w:spacing w:after="0" w:line="360" w:lineRule="auto"/>
        <w:ind w:left="360"/>
        <w:jc w:val="both"/>
        <w:rPr>
          <w:rFonts w:ascii="AcadNusx" w:hAnsi="AcadNusx"/>
        </w:rPr>
      </w:pPr>
    </w:p>
    <w:sectPr w:rsidR="00237416" w:rsidRPr="00E37C5C" w:rsidSect="005111AB">
      <w:headerReference w:type="default" r:id="rId11"/>
      <w:footerReference w:type="default" r:id="rId12"/>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047D0" w14:textId="77777777" w:rsidR="0016408F" w:rsidRDefault="0016408F" w:rsidP="007902EA">
      <w:pPr>
        <w:spacing w:after="0" w:line="240" w:lineRule="auto"/>
      </w:pPr>
      <w:r>
        <w:separator/>
      </w:r>
    </w:p>
  </w:endnote>
  <w:endnote w:type="continuationSeparator" w:id="0">
    <w:p w14:paraId="506B3ED0" w14:textId="77777777" w:rsidR="0016408F" w:rsidRDefault="0016408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96C152B" w:rsidR="00D56E97" w:rsidRDefault="00D56E97">
        <w:pPr>
          <w:pStyle w:val="Footer"/>
          <w:jc w:val="right"/>
        </w:pPr>
        <w:r>
          <w:fldChar w:fldCharType="begin"/>
        </w:r>
        <w:r>
          <w:instrText xml:space="preserve"> PAGE   \* MERGEFORMAT </w:instrText>
        </w:r>
        <w:r>
          <w:fldChar w:fldCharType="separate"/>
        </w:r>
        <w:r w:rsidR="003163BF">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12995" w14:textId="77777777" w:rsidR="0016408F" w:rsidRDefault="0016408F" w:rsidP="007902EA">
      <w:pPr>
        <w:spacing w:after="0" w:line="240" w:lineRule="auto"/>
      </w:pPr>
      <w:r>
        <w:separator/>
      </w:r>
    </w:p>
  </w:footnote>
  <w:footnote w:type="continuationSeparator" w:id="0">
    <w:p w14:paraId="65A02772" w14:textId="77777777" w:rsidR="0016408F" w:rsidRDefault="0016408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65837"/>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408F"/>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08A6"/>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02BC"/>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3BF"/>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A6FA4"/>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2E4B"/>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1EA2"/>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C96"/>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56AFE"/>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194"/>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1169"/>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0FD7"/>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4C59"/>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0D65"/>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08F1"/>
    <w:rsid w:val="00DB4255"/>
    <w:rsid w:val="00DB4D6B"/>
    <w:rsid w:val="00DB6A3C"/>
    <w:rsid w:val="00DB77E8"/>
    <w:rsid w:val="00DC0686"/>
    <w:rsid w:val="00DC2AA1"/>
    <w:rsid w:val="00DC4440"/>
    <w:rsid w:val="00DC454F"/>
    <w:rsid w:val="00DC6664"/>
    <w:rsid w:val="00DD1F94"/>
    <w:rsid w:val="00DD4D7E"/>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3A68"/>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DB8"/>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A347B-AE70-4197-9C8C-0A2AD7AD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3</cp:revision>
  <cp:lastPrinted>2015-07-27T06:36:00Z</cp:lastPrinted>
  <dcterms:created xsi:type="dcterms:W3CDTF">2023-10-18T14:50:00Z</dcterms:created>
  <dcterms:modified xsi:type="dcterms:W3CDTF">2023-11-09T09:29:00Z</dcterms:modified>
</cp:coreProperties>
</file>