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673A5" w14:textId="77777777" w:rsidR="007D73CE" w:rsidRPr="00E37C5C" w:rsidRDefault="007D73CE" w:rsidP="00A74B75">
      <w:pPr>
        <w:spacing w:after="0" w:line="360" w:lineRule="auto"/>
        <w:jc w:val="center"/>
        <w:rPr>
          <w:rFonts w:ascii="Sylfaen" w:hAnsi="Sylfaen"/>
          <w:b/>
          <w:lang w:val="ka-GE"/>
        </w:rPr>
      </w:pPr>
    </w:p>
    <w:p w14:paraId="7F37A681" w14:textId="29828B9D" w:rsidR="009815C7" w:rsidRPr="00E37C5C" w:rsidRDefault="00340161" w:rsidP="00340161">
      <w:pPr>
        <w:spacing w:after="0" w:line="240" w:lineRule="auto"/>
        <w:jc w:val="center"/>
        <w:rPr>
          <w:rFonts w:ascii="Sylfaen" w:hAnsi="Sylfaen" w:cs="Sylfaen"/>
          <w:b/>
        </w:rPr>
      </w:pPr>
      <w:r>
        <w:rPr>
          <w:rFonts w:ascii="Sylfaen" w:hAnsi="Sylfaen" w:cs="Sylfaen"/>
          <w:b/>
          <w:noProof/>
        </w:rPr>
        <w:drawing>
          <wp:inline distT="0" distB="0" distL="0" distR="0" wp14:anchorId="4BE05A86" wp14:editId="7E7B3F97">
            <wp:extent cx="2076450" cy="1322720"/>
            <wp:effectExtent l="19050" t="0" r="19050" b="391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2076450" cy="1322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44ED46DE" w:rsidR="00A71E0B" w:rsidRPr="00A072FE" w:rsidRDefault="00B008AF" w:rsidP="00A71E0B">
      <w:pPr>
        <w:spacing w:after="0" w:line="240" w:lineRule="auto"/>
        <w:jc w:val="center"/>
        <w:rPr>
          <w:rFonts w:ascii="Sylfaen" w:hAnsi="Sylfaen" w:cs="Sylfaen"/>
          <w:b/>
          <w:sz w:val="28"/>
          <w:lang w:val="ka-GE"/>
        </w:rPr>
      </w:pPr>
      <w:r w:rsidRPr="005B0FD6">
        <w:rPr>
          <w:rFonts w:ascii="Sylfaen" w:hAnsi="Sylfaen" w:cs="Sylfaen"/>
          <w:b/>
          <w:sz w:val="28"/>
          <w:lang w:val="ka-GE"/>
        </w:rPr>
        <w:t xml:space="preserve">შპს </w:t>
      </w:r>
      <w:proofErr w:type="spellStart"/>
      <w:r w:rsidR="00A8430F" w:rsidRPr="005B0FD6">
        <w:rPr>
          <w:rFonts w:ascii="Sylfaen" w:hAnsi="Sylfaen" w:cs="Sylfaen"/>
          <w:b/>
          <w:sz w:val="28"/>
        </w:rPr>
        <w:t>ჯორჯიან</w:t>
      </w:r>
      <w:proofErr w:type="spellEnd"/>
      <w:r w:rsidR="00A8430F" w:rsidRPr="005B0FD6">
        <w:rPr>
          <w:rFonts w:ascii="Sylfaen" w:hAnsi="Sylfaen" w:cs="Sylfaen"/>
          <w:b/>
          <w:sz w:val="28"/>
        </w:rPr>
        <w:t xml:space="preserve"> </w:t>
      </w:r>
      <w:proofErr w:type="spellStart"/>
      <w:r w:rsidR="00A8430F" w:rsidRPr="005B0FD6">
        <w:rPr>
          <w:rFonts w:ascii="Sylfaen" w:hAnsi="Sylfaen" w:cs="Sylfaen"/>
          <w:b/>
          <w:sz w:val="28"/>
        </w:rPr>
        <w:t>უოთერ</w:t>
      </w:r>
      <w:proofErr w:type="spellEnd"/>
      <w:r w:rsidR="00A8430F" w:rsidRPr="005B0FD6">
        <w:rPr>
          <w:rFonts w:ascii="Sylfaen" w:hAnsi="Sylfaen" w:cs="Sylfaen"/>
          <w:b/>
          <w:sz w:val="28"/>
        </w:rPr>
        <w:t xml:space="preserve"> </w:t>
      </w:r>
      <w:proofErr w:type="spellStart"/>
      <w:r w:rsidR="00A8430F" w:rsidRPr="005B0FD6">
        <w:rPr>
          <w:rFonts w:ascii="Sylfaen" w:hAnsi="Sylfaen" w:cs="Sylfaen"/>
          <w:b/>
          <w:sz w:val="28"/>
        </w:rPr>
        <w:t>ენდ</w:t>
      </w:r>
      <w:proofErr w:type="spellEnd"/>
      <w:r w:rsidR="00A8430F" w:rsidRPr="005B0FD6">
        <w:rPr>
          <w:rFonts w:ascii="Sylfaen" w:hAnsi="Sylfaen" w:cs="Sylfaen"/>
          <w:b/>
          <w:sz w:val="28"/>
        </w:rPr>
        <w:t xml:space="preserve"> </w:t>
      </w:r>
      <w:proofErr w:type="spellStart"/>
      <w:r w:rsidR="00A8430F" w:rsidRPr="005B0FD6">
        <w:rPr>
          <w:rFonts w:ascii="Sylfaen" w:hAnsi="Sylfaen" w:cs="Sylfaen"/>
          <w:b/>
          <w:sz w:val="28"/>
        </w:rPr>
        <w:t>ფაუერი</w:t>
      </w:r>
      <w:proofErr w:type="spellEnd"/>
      <w:r w:rsidR="0025388E" w:rsidRPr="005B0FD6">
        <w:rPr>
          <w:rFonts w:ascii="Sylfaen" w:hAnsi="Sylfaen" w:cs="Sylfaen"/>
          <w:b/>
          <w:sz w:val="28"/>
        </w:rPr>
        <w:t xml:space="preserve"> </w:t>
      </w:r>
      <w:r w:rsidR="00340161" w:rsidRPr="005B0FD6">
        <w:rPr>
          <w:rFonts w:ascii="Sylfaen" w:hAnsi="Sylfaen" w:cs="Sylfaen"/>
          <w:b/>
          <w:sz w:val="28"/>
          <w:lang w:val="ka-GE"/>
        </w:rPr>
        <w:t xml:space="preserve">აცხადებს </w:t>
      </w:r>
      <w:r w:rsidR="00706C5C" w:rsidRPr="005B0FD6">
        <w:rPr>
          <w:rFonts w:ascii="Sylfaen" w:hAnsi="Sylfaen" w:cs="Sylfaen"/>
          <w:b/>
          <w:sz w:val="28"/>
          <w:lang w:val="ka-GE"/>
        </w:rPr>
        <w:t xml:space="preserve"> </w:t>
      </w:r>
      <w:r w:rsidR="00340161" w:rsidRPr="005B0FD6">
        <w:rPr>
          <w:rFonts w:ascii="Sylfaen" w:hAnsi="Sylfaen" w:cs="Sylfaen"/>
          <w:b/>
          <w:sz w:val="28"/>
          <w:lang w:val="ka-GE"/>
        </w:rPr>
        <w:t>ელექტრონულ ტენდერ</w:t>
      </w:r>
      <w:r w:rsidR="009815C7" w:rsidRPr="005B0FD6">
        <w:rPr>
          <w:rFonts w:ascii="Sylfaen" w:hAnsi="Sylfaen" w:cs="Sylfaen"/>
          <w:b/>
          <w:sz w:val="28"/>
          <w:lang w:val="ka-GE"/>
        </w:rPr>
        <w:t xml:space="preserve">ს </w:t>
      </w:r>
      <w:r w:rsidR="005B0FD6">
        <w:rPr>
          <w:rFonts w:ascii="Sylfaen" w:hAnsi="Sylfaen" w:cs="Sylfaen"/>
          <w:b/>
          <w:sz w:val="28"/>
          <w:lang w:val="ka-GE"/>
        </w:rPr>
        <w:t>ორ ლოტად</w:t>
      </w:r>
      <w:r w:rsidR="00A072FE">
        <w:rPr>
          <w:rFonts w:ascii="Sylfaen" w:hAnsi="Sylfaen" w:cs="Sylfaen"/>
          <w:b/>
          <w:sz w:val="28"/>
        </w:rPr>
        <w:t xml:space="preserve"> </w:t>
      </w:r>
      <w:r w:rsidR="00A072FE">
        <w:rPr>
          <w:rFonts w:ascii="Sylfaen" w:hAnsi="Sylfaen" w:cs="Sylfaen"/>
          <w:b/>
          <w:sz w:val="28"/>
          <w:lang w:val="ka-GE"/>
        </w:rPr>
        <w:t xml:space="preserve">ბულდოზერი </w:t>
      </w:r>
      <w:r w:rsidR="00A072FE">
        <w:rPr>
          <w:rFonts w:ascii="Sylfaen" w:hAnsi="Sylfaen" w:cs="Sylfaen"/>
          <w:b/>
          <w:sz w:val="28"/>
        </w:rPr>
        <w:t xml:space="preserve">Caterpillar D6R2 </w:t>
      </w:r>
      <w:r w:rsidR="00A072FE">
        <w:rPr>
          <w:rFonts w:ascii="Sylfaen" w:hAnsi="Sylfaen" w:cs="Sylfaen"/>
          <w:b/>
          <w:sz w:val="28"/>
          <w:lang w:val="ka-GE"/>
        </w:rPr>
        <w:t>სავალი ნაწილის მომსახურების შესყი</w:t>
      </w:r>
      <w:r w:rsidR="00D13F9D">
        <w:rPr>
          <w:rFonts w:ascii="Sylfaen" w:hAnsi="Sylfaen" w:cs="Sylfaen"/>
          <w:b/>
          <w:sz w:val="28"/>
          <w:lang w:val="ka-GE"/>
        </w:rPr>
        <w:t>დ</w:t>
      </w:r>
      <w:r w:rsidR="00A072FE">
        <w:rPr>
          <w:rFonts w:ascii="Sylfaen" w:hAnsi="Sylfaen" w:cs="Sylfaen"/>
          <w:b/>
          <w:sz w:val="28"/>
          <w:lang w:val="ka-GE"/>
        </w:rPr>
        <w:t>ვაზე</w:t>
      </w: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518DC64B" w:rsidR="004B0C7B" w:rsidRDefault="004B0C7B" w:rsidP="00C12ABD">
      <w:pPr>
        <w:spacing w:after="0" w:line="360" w:lineRule="auto"/>
        <w:rPr>
          <w:rFonts w:ascii="AcadNusx" w:hAnsi="AcadNusx"/>
          <w:b/>
        </w:rPr>
      </w:pPr>
    </w:p>
    <w:p w14:paraId="46FCF965" w14:textId="07836916" w:rsidR="00CF79AD" w:rsidRDefault="00CF79AD" w:rsidP="00C12ABD">
      <w:pPr>
        <w:spacing w:after="0" w:line="360" w:lineRule="auto"/>
        <w:rPr>
          <w:rFonts w:ascii="AcadNusx" w:hAnsi="AcadNusx"/>
          <w:b/>
        </w:rPr>
      </w:pPr>
    </w:p>
    <w:p w14:paraId="57631568" w14:textId="0B429DD1" w:rsidR="00CF79AD" w:rsidRDefault="00CF79AD" w:rsidP="00C12ABD">
      <w:pPr>
        <w:spacing w:after="0" w:line="360" w:lineRule="auto"/>
        <w:rPr>
          <w:rFonts w:ascii="AcadNusx" w:hAnsi="AcadNusx"/>
          <w:b/>
        </w:rPr>
      </w:pPr>
    </w:p>
    <w:p w14:paraId="15AD00B1" w14:textId="77777777" w:rsidR="00E27591" w:rsidRDefault="00E27591" w:rsidP="00C12ABD">
      <w:pPr>
        <w:spacing w:after="0" w:line="360" w:lineRule="auto"/>
        <w:rPr>
          <w:rFonts w:ascii="AcadNusx" w:hAnsi="AcadNusx"/>
          <w:b/>
        </w:rPr>
      </w:pPr>
    </w:p>
    <w:p w14:paraId="760FD00B" w14:textId="5294490A" w:rsidR="00CF79AD" w:rsidRDefault="00CF79AD" w:rsidP="00C12ABD">
      <w:pPr>
        <w:spacing w:after="0" w:line="360" w:lineRule="auto"/>
        <w:rPr>
          <w:rFonts w:ascii="AcadNusx" w:hAnsi="AcadNusx"/>
          <w:b/>
        </w:rPr>
      </w:pPr>
    </w:p>
    <w:p w14:paraId="1DC2D422" w14:textId="77777777" w:rsidR="0069457C" w:rsidRDefault="0069457C"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580D4E90" w14:textId="04FF7498" w:rsidR="00665C42" w:rsidRPr="00E37C5C" w:rsidRDefault="00665C42" w:rsidP="00E76DDA">
      <w:pPr>
        <w:spacing w:after="0" w:line="360" w:lineRule="auto"/>
        <w:rPr>
          <w:rFonts w:ascii="AcadNusx" w:hAnsi="AcadNusx"/>
          <w:b/>
        </w:rPr>
      </w:pPr>
    </w:p>
    <w:p w14:paraId="0C5A5BAC" w14:textId="35E3796D" w:rsid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t>შესყიდვის ობიექტის დასახელება</w:t>
      </w:r>
    </w:p>
    <w:p w14:paraId="462DAC2A" w14:textId="3810CDD9" w:rsidR="00340161" w:rsidRDefault="00D30223" w:rsidP="00191803">
      <w:pPr>
        <w:spacing w:line="240" w:lineRule="auto"/>
        <w:rPr>
          <w:rFonts w:ascii="Arial" w:hAnsi="Arial" w:cs="Arial"/>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w:t>
      </w:r>
    </w:p>
    <w:p w14:paraId="0353AF42" w14:textId="33C2C918"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5BEC7667" w:rsidR="000353F8" w:rsidRDefault="00A072FE" w:rsidP="000353F8">
      <w:pPr>
        <w:spacing w:after="0" w:line="240" w:lineRule="auto"/>
        <w:jc w:val="both"/>
        <w:rPr>
          <w:rFonts w:ascii="Sylfaen" w:hAnsi="Sylfaen" w:cs="Sylfaen"/>
          <w:b/>
          <w:bCs/>
        </w:rPr>
      </w:pPr>
      <w:r>
        <w:rPr>
          <w:rFonts w:ascii="Sylfaen" w:hAnsi="Sylfaen" w:cs="Sylfaen"/>
          <w:lang w:val="ka-GE"/>
        </w:rPr>
        <w:t>სავალი ნაწილის მომსახურება</w:t>
      </w:r>
      <w:r w:rsidR="00A11F8F" w:rsidRPr="00E37C5C">
        <w:rPr>
          <w:rFonts w:ascii="Sylfaen" w:hAnsi="Sylfaen" w:cs="Sylfaen"/>
          <w:lang w:val="ka-GE"/>
        </w:rPr>
        <w:t xml:space="preserve"> </w:t>
      </w:r>
      <w:r w:rsidR="001B6A7C">
        <w:rPr>
          <w:rFonts w:ascii="Sylfaen" w:hAnsi="Sylfaen" w:cs="Sylfaen"/>
          <w:lang w:val="ka-GE"/>
        </w:rPr>
        <w:t>დანართი N1-ით</w:t>
      </w:r>
      <w:r w:rsidR="00E27591">
        <w:rPr>
          <w:rFonts w:ascii="Sylfaen" w:hAnsi="Sylfaen" w:cs="Sylfaen"/>
          <w:lang w:val="ka-GE"/>
        </w:rPr>
        <w:t xml:space="preserve"> განსაზღვრული </w:t>
      </w:r>
      <w:r>
        <w:rPr>
          <w:rFonts w:ascii="Sylfaen" w:hAnsi="Sylfaen" w:cs="Sylfaen"/>
          <w:lang w:val="ka-GE"/>
        </w:rPr>
        <w:t>მოცულობის და პირობების</w:t>
      </w:r>
      <w:r w:rsidR="00A11F8F" w:rsidRPr="00E37C5C">
        <w:rPr>
          <w:rFonts w:ascii="Sylfaen" w:hAnsi="Sylfaen" w:cs="Sylfaen"/>
          <w:lang w:val="ka-GE"/>
        </w:rPr>
        <w:t xml:space="preserve"> შესაბამისად</w:t>
      </w:r>
      <w:r w:rsidR="000353F8" w:rsidRPr="00E37C5C">
        <w:rPr>
          <w:rFonts w:ascii="Sylfaen" w:hAnsi="Sylfaen" w:cs="Sylfaen"/>
          <w:b/>
          <w:bCs/>
        </w:rPr>
        <w:t>.</w:t>
      </w:r>
    </w:p>
    <w:p w14:paraId="7635838B" w14:textId="69B171CC" w:rsidR="005B0FD6" w:rsidRDefault="005B0FD6" w:rsidP="000353F8">
      <w:pPr>
        <w:spacing w:after="0" w:line="240" w:lineRule="auto"/>
        <w:jc w:val="both"/>
        <w:rPr>
          <w:rFonts w:ascii="Sylfaen" w:hAnsi="Sylfaen" w:cs="Sylfaen"/>
          <w:b/>
          <w:bCs/>
        </w:rPr>
      </w:pPr>
    </w:p>
    <w:p w14:paraId="576792CC" w14:textId="23208019" w:rsidR="005B0FD6" w:rsidRPr="00A072FE" w:rsidRDefault="005B0FD6" w:rsidP="000353F8">
      <w:pPr>
        <w:spacing w:after="0" w:line="240" w:lineRule="auto"/>
        <w:jc w:val="both"/>
        <w:rPr>
          <w:rFonts w:ascii="Sylfaen" w:hAnsi="Sylfaen" w:cs="Sylfaen"/>
          <w:b/>
          <w:bCs/>
          <w:lang w:val="ka-GE"/>
        </w:rPr>
      </w:pPr>
      <w:r>
        <w:rPr>
          <w:rFonts w:ascii="Sylfaen" w:hAnsi="Sylfaen" w:cs="Sylfaen"/>
          <w:b/>
          <w:bCs/>
          <w:lang w:val="ka-GE"/>
        </w:rPr>
        <w:t xml:space="preserve">ლოტი 1 – </w:t>
      </w:r>
      <w:r w:rsidR="00A072FE">
        <w:rPr>
          <w:rFonts w:ascii="Sylfaen" w:hAnsi="Sylfaen" w:cs="Sylfaen"/>
          <w:b/>
          <w:bCs/>
          <w:lang w:val="ka-GE"/>
        </w:rPr>
        <w:t>დაზიანებული ნაწილების შეცვლა ახალი ან მეორადი მასალის გამოყებენებით და ტექნიკის სავალი სისტემის გამართვა;</w:t>
      </w:r>
    </w:p>
    <w:p w14:paraId="096DC9B0" w14:textId="27D2AAC7" w:rsidR="005B0FD6" w:rsidRPr="00A072FE" w:rsidRDefault="005B0FD6" w:rsidP="000353F8">
      <w:pPr>
        <w:spacing w:after="0" w:line="240" w:lineRule="auto"/>
        <w:jc w:val="both"/>
        <w:rPr>
          <w:rFonts w:ascii="Sylfaen" w:hAnsi="Sylfaen" w:cs="Sylfaen"/>
          <w:b/>
          <w:bCs/>
          <w:lang w:val="ka-GE"/>
        </w:rPr>
      </w:pPr>
      <w:r>
        <w:rPr>
          <w:rFonts w:ascii="Sylfaen" w:hAnsi="Sylfaen" w:cs="Sylfaen"/>
          <w:b/>
          <w:bCs/>
          <w:lang w:val="ka-GE"/>
        </w:rPr>
        <w:t xml:space="preserve">ლოტი 2 – </w:t>
      </w:r>
      <w:r w:rsidR="00A072FE">
        <w:rPr>
          <w:rFonts w:ascii="Sylfaen" w:hAnsi="Sylfaen" w:cs="Sylfaen"/>
          <w:b/>
          <w:bCs/>
          <w:lang w:val="ka-GE"/>
        </w:rPr>
        <w:t>არსებული დაზიანებული მასალის აღდგენითი მომსახურების შესრულება და ტექნიკის სავალი სისტემის გამართვა;</w:t>
      </w:r>
    </w:p>
    <w:p w14:paraId="23732640" w14:textId="6D155DA8" w:rsidR="00A072FE" w:rsidRDefault="00A072FE" w:rsidP="000353F8">
      <w:pPr>
        <w:spacing w:after="0" w:line="240" w:lineRule="auto"/>
        <w:jc w:val="both"/>
        <w:rPr>
          <w:rFonts w:ascii="Sylfaen" w:hAnsi="Sylfaen" w:cs="Sylfaen"/>
          <w:b/>
          <w:bCs/>
          <w:lang w:val="ka-GE"/>
        </w:rPr>
      </w:pPr>
    </w:p>
    <w:p w14:paraId="79268A84" w14:textId="77777777" w:rsidR="00A072FE" w:rsidRDefault="00A072FE" w:rsidP="000353F8">
      <w:pPr>
        <w:spacing w:after="0" w:line="240" w:lineRule="auto"/>
        <w:jc w:val="both"/>
        <w:rPr>
          <w:rFonts w:ascii="Sylfaen" w:hAnsi="Sylfaen" w:cs="Sylfaen"/>
          <w:b/>
          <w:bCs/>
          <w:lang w:val="ka-GE"/>
        </w:rPr>
      </w:pPr>
    </w:p>
    <w:p w14:paraId="6C5D9A7C" w14:textId="00921813" w:rsidR="00A072FE" w:rsidRDefault="00A072FE" w:rsidP="000353F8">
      <w:pPr>
        <w:spacing w:after="0" w:line="240" w:lineRule="auto"/>
        <w:jc w:val="both"/>
        <w:rPr>
          <w:rFonts w:ascii="Sylfaen" w:hAnsi="Sylfaen" w:cs="Sylfaen"/>
          <w:b/>
          <w:bCs/>
          <w:lang w:val="ka-GE"/>
        </w:rPr>
      </w:pPr>
      <w:r>
        <w:rPr>
          <w:rFonts w:ascii="Sylfaen" w:hAnsi="Sylfaen" w:cs="Sylfaen"/>
          <w:b/>
          <w:bCs/>
          <w:lang w:val="ka-GE"/>
        </w:rPr>
        <w:t>ტექნიკის საიდენტიფიკაციო მონაცემები მოცემულია დანართნი N1-ში პირველ ფურცელზე (სარჩევი);</w:t>
      </w:r>
    </w:p>
    <w:p w14:paraId="6F7C90A9" w14:textId="79647307" w:rsidR="00B008AF" w:rsidRPr="00771D16" w:rsidRDefault="00B008AF" w:rsidP="00B008AF">
      <w:pPr>
        <w:spacing w:after="0" w:line="240" w:lineRule="auto"/>
        <w:jc w:val="center"/>
        <w:rPr>
          <w:rFonts w:ascii="Sylfaen" w:hAnsi="Sylfaen" w:cs="Sylfaen"/>
          <w:b/>
          <w:bCs/>
          <w:lang w:val="ka-GE"/>
        </w:rPr>
      </w:pPr>
    </w:p>
    <w:p w14:paraId="73EADDF9" w14:textId="77C1838D" w:rsidR="00440A96" w:rsidRPr="009A528A" w:rsidRDefault="00627A33" w:rsidP="009A528A">
      <w:pPr>
        <w:spacing w:after="0" w:line="240" w:lineRule="auto"/>
        <w:jc w:val="center"/>
        <w:rPr>
          <w:rFonts w:ascii="Sylfaen" w:hAnsi="Sylfaen" w:cs="Sylfaen"/>
          <w:b/>
          <w:bCs/>
          <w:lang w:val="ka-GE"/>
        </w:rPr>
      </w:pPr>
      <w:r>
        <w:rPr>
          <w:rFonts w:ascii="Sylfaen" w:hAnsi="Sylfaen" w:cs="Sylfaen"/>
          <w:b/>
          <w:bCs/>
          <w:lang w:val="ka-GE"/>
        </w:rPr>
        <w:object w:dxaOrig="1538" w:dyaOrig="994" w14:anchorId="55E0B2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25pt;height:49.5pt" o:ole="">
            <v:imagedata r:id="rId9" o:title=""/>
          </v:shape>
          <o:OLEObject Type="Link" ProgID="Excel.Sheet.12" ShapeID="_x0000_i1026" DrawAspect="Icon" r:id="rId10" UpdateMode="Always">
            <o:LinkType>EnhancedMetaFile</o:LinkType>
            <o:LockedField>false</o:LockedField>
            <o:FieldCodes>\f 0</o:FieldCodes>
          </o:OLEObject>
        </w:object>
      </w:r>
    </w:p>
    <w:p w14:paraId="36A8F483" w14:textId="77777777" w:rsidR="00627A33" w:rsidRDefault="00627A33" w:rsidP="00F90B03">
      <w:pPr>
        <w:rPr>
          <w:rFonts w:ascii="Sylfaen" w:hAnsi="Sylfaen" w:cs="Sylfaen"/>
          <w:b/>
          <w:lang w:val="ka-GE"/>
        </w:rPr>
      </w:pPr>
    </w:p>
    <w:p w14:paraId="24311423" w14:textId="281E8A36"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1833BCD4" w:rsidR="00D527CB" w:rsidRDefault="00D527CB" w:rsidP="00F90B03">
      <w:pPr>
        <w:rPr>
          <w:rFonts w:ascii="Sylfaen" w:hAnsi="Sylfaen" w:cs="Sylfaen"/>
          <w:b/>
          <w:color w:val="222222"/>
          <w:u w:val="single"/>
          <w:shd w:val="clear" w:color="auto" w:fill="FFFFFF"/>
          <w:lang w:val="ka-GE"/>
        </w:rPr>
      </w:pPr>
      <w:r w:rsidRPr="00763F5D">
        <w:rPr>
          <w:rFonts w:ascii="Sylfaen" w:hAnsi="Sylfaen" w:cs="Sylfaen"/>
          <w:color w:val="222222"/>
          <w:shd w:val="clear" w:color="auto" w:fill="FFFFFF"/>
          <w:lang w:val="ka-GE"/>
        </w:rPr>
        <w:t>პრეტენდენტმა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უნდა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წარმოადგინოს</w:t>
      </w:r>
      <w:r w:rsidRPr="00763F5D">
        <w:rPr>
          <w:rFonts w:ascii="Verdana" w:hAnsi="Verdana"/>
          <w:color w:val="222222"/>
          <w:shd w:val="clear" w:color="auto" w:fill="FFFFFF"/>
          <w:lang w:val="ka-GE"/>
        </w:rPr>
        <w:t xml:space="preserve"> </w:t>
      </w:r>
      <w:r w:rsidR="005B0FD6">
        <w:rPr>
          <w:rFonts w:ascii="Sylfaen" w:hAnsi="Sylfaen"/>
          <w:color w:val="222222"/>
          <w:shd w:val="clear" w:color="auto" w:fill="FFFFFF"/>
          <w:lang w:val="ka-GE"/>
        </w:rPr>
        <w:t>შეთავაზება</w:t>
      </w:r>
      <w:r w:rsidR="00E76DDA">
        <w:rPr>
          <w:rFonts w:ascii="Sylfaen" w:hAnsi="Sylfaen" w:cs="Sylfaen"/>
          <w:color w:val="222222"/>
          <w:shd w:val="clear" w:color="auto" w:fill="FFFFFF"/>
          <w:lang w:val="ka-GE"/>
        </w:rPr>
        <w:t xml:space="preserve"> </w:t>
      </w:r>
      <w:r w:rsidR="003E6B9D">
        <w:rPr>
          <w:rFonts w:ascii="Sylfaen" w:hAnsi="Sylfaen" w:cs="Sylfaen"/>
          <w:color w:val="222222"/>
          <w:shd w:val="clear" w:color="auto" w:fill="FFFFFF"/>
          <w:lang w:val="ka-GE"/>
        </w:rPr>
        <w:t xml:space="preserve">(ლარში)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6902A1DC" w14:textId="4AE1B97E" w:rsidR="005B0FD6" w:rsidRDefault="00A072FE" w:rsidP="005B0FD6">
      <w:pPr>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თითოელი ლოტის მიხედვით სავალდებულო შესავსები ველები და პირობები მოცემულია დანართი N1-ის პირველ ფურცელზე (სარჩევი);</w:t>
      </w:r>
    </w:p>
    <w:p w14:paraId="60374DD7" w14:textId="29DE7BF5" w:rsidR="001B6A7C" w:rsidRPr="00A072FE" w:rsidRDefault="00A072FE" w:rsidP="00A072FE">
      <w:pPr>
        <w:rPr>
          <w:rFonts w:ascii="Sylfaen" w:hAnsi="Sylfaen" w:cs="Sylfaen"/>
          <w:color w:val="222222"/>
          <w:shd w:val="clear" w:color="auto" w:fill="FFFFFF"/>
          <w:lang w:val="ka-GE"/>
        </w:rPr>
      </w:pPr>
      <w:r w:rsidRPr="00A072FE">
        <w:rPr>
          <w:rFonts w:ascii="Sylfaen" w:hAnsi="Sylfaen" w:cs="Sylfaen"/>
          <w:b/>
          <w:bCs/>
          <w:color w:val="FF0000"/>
          <w:lang w:val="ka-GE"/>
        </w:rPr>
        <w:t xml:space="preserve">პრეტედენტს აქვს უფლება მონაწილეობა მიიღოს როგორც ორივე ლოტზე ერთად, </w:t>
      </w:r>
      <w:r>
        <w:rPr>
          <w:rFonts w:ascii="Sylfaen" w:hAnsi="Sylfaen" w:cs="Sylfaen"/>
          <w:b/>
          <w:bCs/>
          <w:color w:val="FF0000"/>
          <w:lang w:val="ka-GE"/>
        </w:rPr>
        <w:t xml:space="preserve">ასევე </w:t>
      </w:r>
      <w:r w:rsidRPr="00A072FE">
        <w:rPr>
          <w:rFonts w:ascii="Sylfaen" w:hAnsi="Sylfaen" w:cs="Sylfaen"/>
          <w:b/>
          <w:bCs/>
          <w:color w:val="FF0000"/>
          <w:lang w:val="ka-GE"/>
        </w:rPr>
        <w:t>მისთვის მისაღებ მხოლოდ ერთ რომელიმე ლოტზე.</w:t>
      </w:r>
      <w:r w:rsidR="00000000">
        <w:fldChar w:fldCharType="begin"/>
      </w:r>
      <w:r w:rsidR="00000000">
        <w:instrText>HYPERLINK "file:///C:\\Users\\gsotkilava\\Desktop\\ზეთების%20ტენდერი\\დოკუმენტაცია%202020\\2020-2021%20წლის%20ზეთებისა%20და%20საცხებ-საპოხი%20მასალების%20მოთხოვნა.xlsx"</w:instrText>
      </w:r>
      <w:r w:rsidR="00000000">
        <w:fldChar w:fldCharType="separate"/>
      </w:r>
      <w:r w:rsidR="00000000">
        <w:fldChar w:fldCharType="end"/>
      </w:r>
    </w:p>
    <w:p w14:paraId="26399C84" w14:textId="2BCEAF5E" w:rsidR="001B6A7C" w:rsidRDefault="00627A33" w:rsidP="009A528A">
      <w:pPr>
        <w:jc w:val="center"/>
        <w:rPr>
          <w:rFonts w:ascii="Sylfaen" w:hAnsi="Sylfaen" w:cs="Sylfaen"/>
          <w:color w:val="222222"/>
          <w:shd w:val="clear" w:color="auto" w:fill="FFFFFF"/>
          <w:lang w:val="ka-GE"/>
        </w:rPr>
      </w:pPr>
      <w:r>
        <w:rPr>
          <w:rFonts w:ascii="Sylfaen" w:hAnsi="Sylfaen" w:cs="Sylfaen"/>
          <w:color w:val="222222"/>
          <w:shd w:val="clear" w:color="auto" w:fill="FFFFFF"/>
          <w:lang w:val="ka-GE"/>
        </w:rPr>
        <w:object w:dxaOrig="1538" w:dyaOrig="994" w14:anchorId="332A7D72">
          <v:shape id="_x0000_i1027" type="#_x0000_t75" style="width:77.25pt;height:49.5pt" o:ole="">
            <v:imagedata r:id="rId9" o:title=""/>
          </v:shape>
          <o:OLEObject Type="Link" ProgID="Excel.Sheet.12" ShapeID="_x0000_i1027" DrawAspect="Icon" r:id="rId11" UpdateMode="Always">
            <o:LinkType>EnhancedMetaFile</o:LinkType>
            <o:LockedField>false</o:LockedField>
            <o:FieldCodes>\f 0</o:FieldCodes>
          </o:OLEObject>
        </w:object>
      </w:r>
    </w:p>
    <w:p w14:paraId="139683D1" w14:textId="4FBD18F5" w:rsidR="004A4BC7" w:rsidRDefault="005940C1" w:rsidP="00F90B03">
      <w:pPr>
        <w:rPr>
          <w:rFonts w:ascii="Sylfaen" w:hAnsi="Sylfaen" w:cs="Sylfaen"/>
          <w:b/>
          <w:lang w:val="ka-GE"/>
        </w:rPr>
      </w:pPr>
      <w:r>
        <w:rPr>
          <w:rFonts w:ascii="Sylfaen" w:hAnsi="Sylfaen" w:cs="Sylfaen"/>
          <w:b/>
          <w:lang w:val="ka-GE"/>
        </w:rPr>
        <w:t>განსაკუთრებული მოთხოვნები:</w:t>
      </w:r>
    </w:p>
    <w:p w14:paraId="3E9EE421" w14:textId="617A16F4" w:rsidR="00A072FE" w:rsidRPr="00A072FE" w:rsidRDefault="00A072FE" w:rsidP="00F90B03">
      <w:pPr>
        <w:rPr>
          <w:rFonts w:ascii="Sylfaen" w:hAnsi="Sylfaen" w:cs="Sylfaen"/>
          <w:b/>
        </w:rPr>
      </w:pPr>
      <w:r w:rsidRPr="00A072FE">
        <w:rPr>
          <w:rFonts w:ascii="Sylfaen" w:hAnsi="Sylfaen" w:cs="Sylfaen"/>
          <w:b/>
          <w:highlight w:val="yellow"/>
          <w:lang w:val="ka-GE"/>
        </w:rPr>
        <w:t>ლოტი N1-ის შემთხვევაში:</w:t>
      </w:r>
    </w:p>
    <w:p w14:paraId="5A513075" w14:textId="77777777" w:rsidR="00A072FE" w:rsidRPr="00A072FE" w:rsidRDefault="00A072FE" w:rsidP="00A072FE">
      <w:pPr>
        <w:pStyle w:val="ListParagraph"/>
        <w:numPr>
          <w:ilvl w:val="0"/>
          <w:numId w:val="37"/>
        </w:numPr>
        <w:rPr>
          <w:rFonts w:ascii="Sylfaen" w:hAnsi="Sylfaen" w:cs="Sylfaen"/>
          <w:lang w:val="ka-GE"/>
        </w:rPr>
      </w:pPr>
      <w:r w:rsidRPr="00A072FE">
        <w:rPr>
          <w:rFonts w:ascii="Sylfaen" w:hAnsi="Sylfaen" w:cs="Sylfaen"/>
          <w:lang w:val="ka-GE"/>
        </w:rPr>
        <w:lastRenderedPageBreak/>
        <w:t>* პრეტედენტის შესრულებული სამუშაო უნდა იყოს მაღალი ხარისხის და შესრულებულ მომსახურებაზე უნდა გავრცელდეს  მინიმუმ 6 თვიანი გარანტია. დიდ პერიოდზე შემოთავაზებულ საგარნტიო პერიოდს მიენიჭება უპირატესობა; სამუშაოს შესრულების მოკლე ვადებს მიენიჭება უპირატესობა;</w:t>
      </w:r>
      <w:r w:rsidRPr="00A072FE">
        <w:rPr>
          <w:rFonts w:ascii="Sylfaen" w:hAnsi="Sylfaen" w:cs="Sylfaen"/>
          <w:lang w:val="ka-GE"/>
        </w:rPr>
        <w:tab/>
      </w:r>
    </w:p>
    <w:p w14:paraId="77BCEDC3" w14:textId="77777777" w:rsidR="00A072FE" w:rsidRPr="00A072FE" w:rsidRDefault="00A072FE" w:rsidP="00A072FE">
      <w:pPr>
        <w:pStyle w:val="ListParagraph"/>
        <w:numPr>
          <w:ilvl w:val="0"/>
          <w:numId w:val="37"/>
        </w:numPr>
        <w:rPr>
          <w:rFonts w:ascii="Sylfaen" w:hAnsi="Sylfaen" w:cs="Sylfaen"/>
          <w:lang w:val="ka-GE"/>
        </w:rPr>
      </w:pPr>
      <w:r w:rsidRPr="00A072FE">
        <w:rPr>
          <w:rFonts w:ascii="Sylfaen" w:hAnsi="Sylfaen" w:cs="Sylfaen"/>
          <w:lang w:val="ka-GE"/>
        </w:rPr>
        <w:t>* პრეტედენტს აქვს უფლება შემოგვთავაზოს როგორც მეორადი ასევე ახალი BRAND NEW წარმოების მასალები; წარმოების ქვეყანა და მდგომარეობა უნდა მიუთითოს შესაბამის სვეტებში;</w:t>
      </w:r>
      <w:r w:rsidRPr="00A072FE">
        <w:rPr>
          <w:rFonts w:ascii="Sylfaen" w:hAnsi="Sylfaen" w:cs="Sylfaen"/>
          <w:lang w:val="ka-GE"/>
        </w:rPr>
        <w:tab/>
      </w:r>
    </w:p>
    <w:p w14:paraId="25FA5C4F" w14:textId="77777777" w:rsidR="00A072FE" w:rsidRPr="00A072FE" w:rsidRDefault="00A072FE" w:rsidP="00A072FE">
      <w:pPr>
        <w:pStyle w:val="ListParagraph"/>
        <w:numPr>
          <w:ilvl w:val="0"/>
          <w:numId w:val="37"/>
        </w:numPr>
        <w:rPr>
          <w:rFonts w:ascii="Sylfaen" w:hAnsi="Sylfaen" w:cs="Sylfaen"/>
          <w:lang w:val="ka-GE"/>
        </w:rPr>
      </w:pPr>
      <w:r w:rsidRPr="00A072FE">
        <w:rPr>
          <w:rFonts w:ascii="Sylfaen" w:hAnsi="Sylfaen" w:cs="Sylfaen"/>
          <w:lang w:val="ka-GE"/>
        </w:rPr>
        <w:t>* პრეტედენტის შემოთავაზება ძალაში უნდა იყოს ტენდერის დასრულებიდან  30 დღის განმავლობაში;</w:t>
      </w:r>
      <w:r w:rsidRPr="00A072FE">
        <w:rPr>
          <w:rFonts w:ascii="Sylfaen" w:hAnsi="Sylfaen" w:cs="Sylfaen"/>
          <w:lang w:val="ka-GE"/>
        </w:rPr>
        <w:tab/>
      </w:r>
    </w:p>
    <w:p w14:paraId="10B40FF4" w14:textId="77777777" w:rsidR="00A072FE" w:rsidRPr="00A072FE" w:rsidRDefault="00A072FE" w:rsidP="00A072FE">
      <w:pPr>
        <w:pStyle w:val="ListParagraph"/>
        <w:numPr>
          <w:ilvl w:val="0"/>
          <w:numId w:val="37"/>
        </w:numPr>
        <w:rPr>
          <w:rFonts w:ascii="Sylfaen" w:hAnsi="Sylfaen" w:cs="Sylfaen"/>
          <w:lang w:val="ka-GE"/>
        </w:rPr>
      </w:pPr>
      <w:r w:rsidRPr="00A072FE">
        <w:rPr>
          <w:rFonts w:ascii="Sylfaen" w:hAnsi="Sylfaen" w:cs="Sylfaen"/>
          <w:lang w:val="ka-GE"/>
        </w:rPr>
        <w:t>* გამარჯვებულის გამოვლენის შემდეგ გაფორმდება შესყიდვის და მომსახურების ხელშეკრულება;</w:t>
      </w:r>
      <w:r w:rsidRPr="00A072FE">
        <w:rPr>
          <w:rFonts w:ascii="Sylfaen" w:hAnsi="Sylfaen" w:cs="Sylfaen"/>
          <w:lang w:val="ka-GE"/>
        </w:rPr>
        <w:tab/>
      </w:r>
    </w:p>
    <w:p w14:paraId="33A6F83B" w14:textId="497C772F" w:rsidR="00A072FE" w:rsidRPr="00A072FE" w:rsidRDefault="00A072FE" w:rsidP="00A072FE">
      <w:pPr>
        <w:pStyle w:val="ListParagraph"/>
        <w:numPr>
          <w:ilvl w:val="0"/>
          <w:numId w:val="37"/>
        </w:numPr>
        <w:rPr>
          <w:rFonts w:ascii="Sylfaen" w:hAnsi="Sylfaen" w:cs="Sylfaen"/>
          <w:lang w:val="ka-GE"/>
        </w:rPr>
      </w:pPr>
      <w:r w:rsidRPr="00A072FE">
        <w:rPr>
          <w:rFonts w:ascii="Sylfaen" w:hAnsi="Sylfaen" w:cs="Sylfaen"/>
          <w:lang w:val="ka-GE"/>
        </w:rPr>
        <w:t>* GWP ანგარიშსწორებას მოახდენს საქონლის/მომსახურების შესყიდვის ზედანდების/ფაქტურის გამოწერიდან და დადასტურებიდან არაუმეტეს 30 დღის განმავლობაში;</w:t>
      </w:r>
      <w:r w:rsidRPr="00A072FE">
        <w:rPr>
          <w:rFonts w:ascii="Sylfaen" w:hAnsi="Sylfaen" w:cs="Sylfaen"/>
          <w:lang w:val="ka-GE"/>
        </w:rPr>
        <w:tab/>
      </w:r>
    </w:p>
    <w:p w14:paraId="686533FE" w14:textId="6DFFDE66" w:rsidR="00A072FE" w:rsidRDefault="00A072FE" w:rsidP="00A072FE">
      <w:pPr>
        <w:rPr>
          <w:rFonts w:ascii="Sylfaen" w:hAnsi="Sylfaen" w:cs="Sylfaen"/>
          <w:b/>
          <w:bCs/>
          <w:lang w:val="ka-GE"/>
        </w:rPr>
      </w:pPr>
      <w:r w:rsidRPr="00A072FE">
        <w:rPr>
          <w:rFonts w:ascii="Sylfaen" w:hAnsi="Sylfaen" w:cs="Sylfaen"/>
          <w:b/>
          <w:bCs/>
          <w:highlight w:val="yellow"/>
          <w:lang w:val="ka-GE"/>
        </w:rPr>
        <w:t>ლოტი N2-ის შემთხვევაში:</w:t>
      </w:r>
    </w:p>
    <w:p w14:paraId="47018D36" w14:textId="77777777" w:rsidR="00A072FE" w:rsidRPr="00A072FE" w:rsidRDefault="00A072FE" w:rsidP="00A072FE">
      <w:pPr>
        <w:pStyle w:val="ListParagraph"/>
        <w:numPr>
          <w:ilvl w:val="0"/>
          <w:numId w:val="37"/>
        </w:numPr>
        <w:rPr>
          <w:rFonts w:ascii="Sylfaen" w:hAnsi="Sylfaen" w:cs="Sylfaen"/>
          <w:lang w:val="ka-GE"/>
        </w:rPr>
      </w:pPr>
      <w:r w:rsidRPr="00A072FE">
        <w:rPr>
          <w:rFonts w:ascii="Sylfaen" w:hAnsi="Sylfaen" w:cs="Sylfaen"/>
          <w:lang w:val="ka-GE"/>
        </w:rPr>
        <w:t>* პრეტედენტის შესრულებული სამუშაო უნდა იყოს მაღალი ხარისხის და შესრულებულ მომსახურებაზე უნდა გავრცელდეს  მინიმუმ 3 თვიანი გარანტია. დიდ პერიოდზე შემოთავაზებულ საგარნტიო პერიოდს მიენიჭება უპირატესობა; სამუშაოს შესრულების მოკლე ვადებს მიენიჭება უპირატესობა;</w:t>
      </w:r>
      <w:r w:rsidRPr="00A072FE">
        <w:rPr>
          <w:rFonts w:ascii="Sylfaen" w:hAnsi="Sylfaen" w:cs="Sylfaen"/>
          <w:lang w:val="ka-GE"/>
        </w:rPr>
        <w:tab/>
      </w:r>
    </w:p>
    <w:p w14:paraId="2193224B" w14:textId="77777777" w:rsidR="00A072FE" w:rsidRPr="00A072FE" w:rsidRDefault="00A072FE" w:rsidP="00A072FE">
      <w:pPr>
        <w:pStyle w:val="ListParagraph"/>
        <w:numPr>
          <w:ilvl w:val="0"/>
          <w:numId w:val="37"/>
        </w:numPr>
        <w:rPr>
          <w:rFonts w:ascii="Sylfaen" w:hAnsi="Sylfaen" w:cs="Sylfaen"/>
          <w:lang w:val="ka-GE"/>
        </w:rPr>
      </w:pPr>
      <w:r w:rsidRPr="00A072FE">
        <w:rPr>
          <w:rFonts w:ascii="Sylfaen" w:hAnsi="Sylfaen" w:cs="Sylfaen"/>
          <w:lang w:val="ka-GE"/>
        </w:rPr>
        <w:t>* პრეტედენტის შემოთავაზება ძალაში უნდა იყოს ტენდერის დასრულებიდან  30 დღის განმავლობაში;</w:t>
      </w:r>
      <w:r w:rsidRPr="00A072FE">
        <w:rPr>
          <w:rFonts w:ascii="Sylfaen" w:hAnsi="Sylfaen" w:cs="Sylfaen"/>
          <w:lang w:val="ka-GE"/>
        </w:rPr>
        <w:tab/>
      </w:r>
    </w:p>
    <w:p w14:paraId="24974A46" w14:textId="77777777" w:rsidR="00A072FE" w:rsidRPr="00A072FE" w:rsidRDefault="00A072FE" w:rsidP="00A072FE">
      <w:pPr>
        <w:pStyle w:val="ListParagraph"/>
        <w:numPr>
          <w:ilvl w:val="0"/>
          <w:numId w:val="37"/>
        </w:numPr>
        <w:rPr>
          <w:rFonts w:ascii="Sylfaen" w:hAnsi="Sylfaen" w:cs="Sylfaen"/>
          <w:lang w:val="ka-GE"/>
        </w:rPr>
      </w:pPr>
      <w:r w:rsidRPr="00A072FE">
        <w:rPr>
          <w:rFonts w:ascii="Sylfaen" w:hAnsi="Sylfaen" w:cs="Sylfaen"/>
          <w:lang w:val="ka-GE"/>
        </w:rPr>
        <w:t>* გამარჯვებულის გამოვლენის შემდეგ გაფორმდება შესყიდვის და მომსახურების ხელშეკრულება;</w:t>
      </w:r>
      <w:r w:rsidRPr="00A072FE">
        <w:rPr>
          <w:rFonts w:ascii="Sylfaen" w:hAnsi="Sylfaen" w:cs="Sylfaen"/>
          <w:lang w:val="ka-GE"/>
        </w:rPr>
        <w:tab/>
      </w:r>
    </w:p>
    <w:p w14:paraId="3078897A" w14:textId="3C4BC52B" w:rsidR="00D6114D" w:rsidRPr="00D13F9D" w:rsidRDefault="00A072FE" w:rsidP="00D13F9D">
      <w:pPr>
        <w:pStyle w:val="ListParagraph"/>
        <w:numPr>
          <w:ilvl w:val="0"/>
          <w:numId w:val="37"/>
        </w:numPr>
        <w:rPr>
          <w:rFonts w:ascii="Sylfaen" w:hAnsi="Sylfaen" w:cs="Sylfaen"/>
          <w:lang w:val="ka-GE"/>
        </w:rPr>
      </w:pPr>
      <w:r w:rsidRPr="00A072FE">
        <w:rPr>
          <w:rFonts w:ascii="Sylfaen" w:hAnsi="Sylfaen" w:cs="Sylfaen"/>
          <w:lang w:val="ka-GE"/>
        </w:rPr>
        <w:t>* GWP ანგარიშსწორებას მოახდენს საქონლის/მომსახურების შესყიდვის ზედანდების/ფაქტურის გამოწერიდან და დადასტურებიდან არაუმეტეს 30 დღის განმავლობაში;</w:t>
      </w:r>
      <w:r w:rsidRPr="00A072FE">
        <w:rPr>
          <w:rFonts w:ascii="Sylfaen" w:hAnsi="Sylfaen" w:cs="Sylfaen"/>
          <w:lang w:val="ka-GE"/>
        </w:rPr>
        <w:tab/>
      </w:r>
    </w:p>
    <w:p w14:paraId="5FEF6B21" w14:textId="4E765332"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w:t>
      </w:r>
      <w:r w:rsidR="00D13F9D">
        <w:rPr>
          <w:rFonts w:ascii="Sylfaen" w:hAnsi="Sylfaen"/>
          <w:b/>
        </w:rPr>
        <w:t>/</w:t>
      </w:r>
      <w:r w:rsidR="00D13F9D">
        <w:rPr>
          <w:rFonts w:ascii="Sylfaen" w:hAnsi="Sylfaen"/>
          <w:b/>
          <w:lang w:val="ka-GE"/>
        </w:rPr>
        <w:t>მომსახურების</w:t>
      </w:r>
      <w:r w:rsidR="00E91201">
        <w:rPr>
          <w:rFonts w:ascii="Sylfaen" w:hAnsi="Sylfaen"/>
          <w:b/>
          <w:lang w:val="ka-GE"/>
        </w:rPr>
        <w:t xml:space="preserve"> </w:t>
      </w:r>
      <w:r w:rsidR="00D13F9D">
        <w:rPr>
          <w:rFonts w:ascii="Sylfaen" w:hAnsi="Sylfaen"/>
          <w:b/>
          <w:lang w:val="ka-GE"/>
        </w:rPr>
        <w:t>შესრულების</w:t>
      </w:r>
      <w:r w:rsidR="00D5623D">
        <w:rPr>
          <w:rFonts w:ascii="Sylfaen" w:hAnsi="Sylfaen"/>
          <w:b/>
          <w:lang w:val="ka-GE"/>
        </w:rPr>
        <w:t xml:space="preserve"> </w:t>
      </w:r>
      <w:r w:rsidR="00D13F9D">
        <w:rPr>
          <w:rFonts w:ascii="Sylfaen" w:hAnsi="Sylfaen"/>
          <w:b/>
          <w:lang w:val="ka-GE"/>
        </w:rPr>
        <w:t xml:space="preserve">პერიოდი, </w:t>
      </w:r>
      <w:r w:rsidR="003657A5" w:rsidRPr="00E37C5C">
        <w:rPr>
          <w:rFonts w:ascii="Sylfaen" w:hAnsi="Sylfaen"/>
          <w:b/>
          <w:lang w:val="ka-GE"/>
        </w:rPr>
        <w:t>ვადა</w:t>
      </w:r>
      <w:r w:rsidR="00D13F9D">
        <w:rPr>
          <w:rFonts w:ascii="Sylfaen" w:hAnsi="Sylfaen"/>
          <w:b/>
          <w:lang w:val="ka-GE"/>
        </w:rPr>
        <w:t xml:space="preserve"> და ადგილი:</w:t>
      </w:r>
    </w:p>
    <w:p w14:paraId="04F868F3" w14:textId="21BF6462" w:rsidR="001C6888" w:rsidRPr="00685BD0" w:rsidRDefault="00D13F9D" w:rsidP="00FB230D">
      <w:pPr>
        <w:rPr>
          <w:rFonts w:ascii="Sylfaen" w:hAnsi="Sylfaen" w:cs="Sylfaen"/>
          <w:lang w:val="ka-GE"/>
        </w:rPr>
      </w:pPr>
      <w:r>
        <w:rPr>
          <w:rFonts w:ascii="Sylfaen" w:hAnsi="Sylfaen" w:cs="Sylfaen"/>
          <w:lang w:val="ka-GE"/>
        </w:rPr>
        <w:t xml:space="preserve">პრეტედენტმა უნდა დააფიქსიროს მომსახურების შესრულების პერიოდი, ვადა და ადგილი დანართ N1-ში, შესაბამის სვეტში; </w:t>
      </w:r>
    </w:p>
    <w:p w14:paraId="32680214" w14:textId="6DCB408E" w:rsidR="00AC394F" w:rsidRPr="006D3A97" w:rsidRDefault="006D3A97" w:rsidP="006D3A97">
      <w:pPr>
        <w:spacing w:after="0" w:line="240" w:lineRule="auto"/>
        <w:rPr>
          <w:rFonts w:ascii="Sylfaen" w:hAnsi="Sylfaen" w:cs="Sylfaen"/>
          <w:b/>
          <w:bCs/>
        </w:rPr>
      </w:pPr>
      <w:r w:rsidRPr="00E360B2">
        <w:rPr>
          <w:rFonts w:ascii="Sylfaen" w:hAnsi="Sylfaen"/>
          <w:b/>
          <w:color w:val="000000" w:themeColor="text1"/>
          <w:sz w:val="20"/>
          <w:szCs w:val="20"/>
          <w:shd w:val="clear" w:color="auto" w:fill="FFFFFF"/>
          <w:lang w:val="ka-GE"/>
        </w:rPr>
        <w:t>1.</w:t>
      </w:r>
      <w:r w:rsidR="00D13F9D">
        <w:rPr>
          <w:rFonts w:ascii="Sylfaen" w:hAnsi="Sylfaen"/>
          <w:b/>
          <w:color w:val="000000" w:themeColor="text1"/>
          <w:sz w:val="20"/>
          <w:szCs w:val="20"/>
          <w:shd w:val="clear" w:color="auto" w:fill="FFFFFF"/>
          <w:lang w:val="ka-GE"/>
        </w:rPr>
        <w:t>5</w:t>
      </w:r>
      <w:r w:rsidR="00AC394F" w:rsidRPr="00E360B2">
        <w:rPr>
          <w:rFonts w:ascii="Verdana" w:hAnsi="Verdana"/>
          <w:b/>
          <w:color w:val="000000" w:themeColor="text1"/>
          <w:sz w:val="20"/>
          <w:szCs w:val="20"/>
          <w:shd w:val="clear" w:color="auto" w:fill="FFFFFF"/>
        </w:rPr>
        <w:t> </w:t>
      </w:r>
      <w:r w:rsidR="004056E4" w:rsidRPr="006D3A97">
        <w:rPr>
          <w:rFonts w:ascii="Sylfaen" w:hAnsi="Sylfaen"/>
          <w:b/>
          <w:lang w:val="ka-GE"/>
        </w:rPr>
        <w:t>მოთხოვნა ლიცენზიასთან, აკრედიტაციასთან, სტანდარტებთან, ხარისხის შესაბამისობასთან და სხვ. დოკუმენტების შესახებ</w:t>
      </w:r>
    </w:p>
    <w:p w14:paraId="4EA96692" w14:textId="1C3CD8FC" w:rsidR="004056E4" w:rsidRDefault="004056E4" w:rsidP="004056E4">
      <w:pPr>
        <w:pStyle w:val="ListParagraph"/>
        <w:spacing w:after="0" w:line="240" w:lineRule="auto"/>
        <w:ind w:left="360"/>
        <w:rPr>
          <w:rFonts w:ascii="Sylfaen" w:hAnsi="Sylfaen"/>
          <w:b/>
          <w:lang w:val="ka-GE"/>
        </w:rPr>
      </w:pPr>
    </w:p>
    <w:p w14:paraId="38BA9719" w14:textId="3156A1DE" w:rsidR="00D6114D" w:rsidRPr="0025388E" w:rsidRDefault="004056E4" w:rsidP="0025388E">
      <w:pPr>
        <w:spacing w:after="0" w:line="240" w:lineRule="auto"/>
        <w:rPr>
          <w:rFonts w:ascii="Sylfaen" w:hAnsi="Sylfaen" w:cs="Sylfaen"/>
          <w:lang w:val="ka-GE"/>
        </w:rPr>
      </w:pPr>
      <w:r w:rsidRPr="0025388E">
        <w:rPr>
          <w:rFonts w:ascii="Sylfaen" w:hAnsi="Sylfaen" w:cs="Sylfaen"/>
          <w:lang w:val="ka-GE"/>
        </w:rPr>
        <w:t xml:space="preserve">ტენდერში მონაწილე პრეტენდენტმა სისტემის მეშვეობით უნდა წარმოადგინოს შემოთავაზებული  </w:t>
      </w:r>
      <w:r w:rsidR="00D13F9D">
        <w:rPr>
          <w:rFonts w:ascii="Sylfaen" w:hAnsi="Sylfaen" w:cs="Sylfaen"/>
          <w:lang w:val="ka-GE"/>
        </w:rPr>
        <w:t xml:space="preserve">მომსახურების </w:t>
      </w:r>
      <w:r w:rsidRPr="0025388E">
        <w:rPr>
          <w:rFonts w:ascii="Sylfaen" w:hAnsi="Sylfaen" w:cs="Sylfaen"/>
          <w:lang w:val="ka-GE"/>
        </w:rPr>
        <w:t xml:space="preserve"> </w:t>
      </w:r>
      <w:r w:rsidR="00D13F9D">
        <w:rPr>
          <w:rFonts w:ascii="Sylfaen" w:hAnsi="Sylfaen" w:cs="Sylfaen"/>
          <w:lang w:val="ka-GE"/>
        </w:rPr>
        <w:t>უკანასკნელი 1 წლის განმავლობაში ანალოგიური საქმიანობის შესრულების გამოცდილება;</w:t>
      </w:r>
      <w:r w:rsidR="00771D16" w:rsidRPr="0025388E">
        <w:rPr>
          <w:rFonts w:ascii="Sylfaen" w:hAnsi="Sylfaen" w:cs="Sylfaen"/>
          <w:lang w:val="ka-GE"/>
        </w:rPr>
        <w:t xml:space="preserve"> </w:t>
      </w:r>
    </w:p>
    <w:p w14:paraId="22BEE5E5" w14:textId="188DB299" w:rsidR="00D6114D" w:rsidRDefault="00D6114D" w:rsidP="00E711C6">
      <w:pPr>
        <w:spacing w:after="0" w:line="240" w:lineRule="auto"/>
        <w:rPr>
          <w:rFonts w:ascii="Sylfaen" w:hAnsi="Sylfaen" w:cs="Sylfaen"/>
          <w:lang w:val="ka-GE"/>
        </w:rPr>
      </w:pPr>
    </w:p>
    <w:p w14:paraId="280E2491" w14:textId="77777777" w:rsidR="00D6114D" w:rsidRDefault="00D6114D" w:rsidP="00E711C6">
      <w:pPr>
        <w:spacing w:after="0" w:line="240" w:lineRule="auto"/>
        <w:rPr>
          <w:rFonts w:ascii="Sylfaen" w:hAnsi="Sylfaen" w:cs="Sylfaen"/>
          <w:lang w:val="ka-GE"/>
        </w:rPr>
      </w:pPr>
    </w:p>
    <w:p w14:paraId="279FBE52" w14:textId="5F8A20E0" w:rsidR="00C86727" w:rsidRPr="00E711C6" w:rsidRDefault="006D3A97" w:rsidP="00E711C6">
      <w:pPr>
        <w:spacing w:after="0" w:line="240" w:lineRule="auto"/>
        <w:rPr>
          <w:rFonts w:ascii="Sylfaen" w:hAnsi="Sylfaen"/>
          <w:lang w:val="ka-GE"/>
        </w:rPr>
      </w:pPr>
      <w:r w:rsidRPr="006D3A97">
        <w:rPr>
          <w:rFonts w:ascii="Sylfaen" w:hAnsi="Sylfaen" w:cs="Sylfaen"/>
          <w:b/>
          <w:lang w:val="ka-GE"/>
        </w:rPr>
        <w:t>1.</w:t>
      </w:r>
      <w:r w:rsidR="00D13F9D">
        <w:rPr>
          <w:rFonts w:ascii="Sylfaen" w:hAnsi="Sylfaen" w:cs="Sylfaen"/>
          <w:b/>
          <w:lang w:val="ka-GE"/>
        </w:rPr>
        <w:t xml:space="preserve">6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2AA56EFE" w:rsidR="00000015" w:rsidRPr="0025388E" w:rsidRDefault="00000015" w:rsidP="0025388E">
      <w:pPr>
        <w:spacing w:after="0" w:line="240" w:lineRule="auto"/>
        <w:jc w:val="both"/>
        <w:rPr>
          <w:rFonts w:ascii="Sylfaen" w:hAnsi="Sylfaen"/>
          <w:b/>
          <w:lang w:val="ka-GE"/>
        </w:rPr>
      </w:pPr>
      <w:r w:rsidRPr="0025388E">
        <w:rPr>
          <w:rFonts w:ascii="Sylfaen" w:hAnsi="Sylfaen"/>
          <w:lang w:val="ka-GE"/>
        </w:rPr>
        <w:lastRenderedPageBreak/>
        <w:t xml:space="preserve">ანგარიშსწორება მოხდება კონსიგნაციის წესით, უნაღდო ანგარიშსწორებით </w:t>
      </w:r>
      <w:r w:rsidR="00C86727" w:rsidRPr="0025388E">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797FB3DD" w14:textId="3CB60557" w:rsidR="008D04C5" w:rsidRPr="00E37C5C" w:rsidRDefault="006D3A97" w:rsidP="00AA511B">
      <w:pPr>
        <w:spacing w:before="240" w:after="160"/>
        <w:jc w:val="both"/>
        <w:rPr>
          <w:rFonts w:ascii="Sylfaen" w:hAnsi="Sylfaen"/>
          <w:b/>
          <w:lang w:val="ka-GE"/>
        </w:rPr>
      </w:pPr>
      <w:r>
        <w:rPr>
          <w:rFonts w:ascii="Sylfaen" w:hAnsi="Sylfaen"/>
          <w:b/>
          <w:lang w:val="ka-GE"/>
        </w:rPr>
        <w:t>1.</w:t>
      </w:r>
      <w:r w:rsidR="00D13F9D">
        <w:rPr>
          <w:rFonts w:ascii="Sylfaen" w:hAnsi="Sylfaen"/>
          <w:b/>
          <w:lang w:val="ka-GE"/>
        </w:rPr>
        <w:t>7</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587DD832"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ცხრილი</w:t>
      </w:r>
      <w:r w:rsidR="00BD74F8">
        <w:rPr>
          <w:rFonts w:ascii="Sylfaen" w:hAnsi="Sylfaen"/>
          <w:lang w:val="ka-GE"/>
        </w:rPr>
        <w:t xml:space="preserve"> (დანართი N1</w:t>
      </w:r>
      <w:r w:rsidR="001B4A1E">
        <w:rPr>
          <w:rFonts w:ascii="Sylfaen" w:hAnsi="Sylfaen"/>
          <w:lang w:val="ka-GE"/>
        </w:rPr>
        <w:t>-ის შესაბამისად</w:t>
      </w:r>
      <w:r w:rsidR="00BD74F8">
        <w:rPr>
          <w:rFonts w:ascii="Sylfaen" w:hAnsi="Sylfaen"/>
          <w:lang w:val="ka-GE"/>
        </w:rPr>
        <w:t>)</w:t>
      </w:r>
      <w:r w:rsidR="001B4A1E">
        <w:rPr>
          <w:rFonts w:ascii="Sylfaen" w:hAnsi="Sylfaen"/>
          <w:lang w:val="ka-GE"/>
        </w:rPr>
        <w:t xml:space="preserve"> და თანხმობა განსაკუთრებულ მოთხოვნებზე  (პუნქტი </w:t>
      </w:r>
      <w:r w:rsidR="001B4A1E" w:rsidRPr="006D3A97">
        <w:rPr>
          <w:rFonts w:ascii="Sylfaen" w:hAnsi="Sylfaen"/>
          <w:b/>
          <w:lang w:val="ka-GE"/>
        </w:rPr>
        <w:t>1.3</w:t>
      </w:r>
      <w:r w:rsidR="001B4A1E">
        <w:rPr>
          <w:rFonts w:ascii="Sylfaen" w:hAnsi="Sylfaen"/>
          <w:lang w:val="ka-GE"/>
        </w:rPr>
        <w:t>)</w:t>
      </w:r>
      <w:r w:rsidR="00E711C6">
        <w:rPr>
          <w:rFonts w:ascii="Sylfaen" w:hAnsi="Sylfaen"/>
          <w:lang w:val="ka-GE"/>
        </w:rPr>
        <w:t>;</w:t>
      </w:r>
    </w:p>
    <w:p w14:paraId="508F7B7D" w14:textId="7FB38C2F" w:rsidR="00E711C6" w:rsidRDefault="00E711C6" w:rsidP="00E711C6">
      <w:pPr>
        <w:spacing w:before="240" w:after="160"/>
        <w:jc w:val="both"/>
        <w:rPr>
          <w:rFonts w:ascii="Sylfaen" w:hAnsi="Sylfaen"/>
          <w:lang w:val="ka-GE"/>
        </w:rPr>
      </w:pPr>
      <w:r>
        <w:rPr>
          <w:rFonts w:ascii="Sylfaen" w:hAnsi="Sylfaen"/>
          <w:lang w:val="ka-GE"/>
        </w:rPr>
        <w:t>2. შემ</w:t>
      </w:r>
      <w:r w:rsidR="001B4A1E">
        <w:rPr>
          <w:rFonts w:ascii="Sylfaen" w:hAnsi="Sylfaen"/>
          <w:lang w:val="ka-GE"/>
        </w:rPr>
        <w:t>ოთავაზებული საქონლის</w:t>
      </w:r>
      <w:r>
        <w:rPr>
          <w:rFonts w:ascii="Sylfaen" w:hAnsi="Sylfaen"/>
          <w:lang w:val="ka-GE"/>
        </w:rPr>
        <w:t xml:space="preserve"> ხარისხის დამადასტურებელი დოკუმენტ</w:t>
      </w:r>
      <w:r w:rsidR="001B4A1E">
        <w:rPr>
          <w:rFonts w:ascii="Sylfaen" w:hAnsi="Sylfaen"/>
          <w:lang w:val="ka-GE"/>
        </w:rPr>
        <w:t xml:space="preserve">(ებ)ი პუნქტი </w:t>
      </w:r>
      <w:r w:rsidR="006D3A97">
        <w:rPr>
          <w:rFonts w:ascii="Sylfaen" w:hAnsi="Sylfaen"/>
          <w:b/>
          <w:lang w:val="ka-GE"/>
        </w:rPr>
        <w:t>1.</w:t>
      </w:r>
      <w:r w:rsidR="00D13F9D">
        <w:rPr>
          <w:rFonts w:ascii="Sylfaen" w:hAnsi="Sylfaen"/>
          <w:b/>
          <w:lang w:val="ka-GE"/>
        </w:rPr>
        <w:t>5</w:t>
      </w:r>
      <w:r w:rsidR="001B4A1E" w:rsidRPr="00745668">
        <w:rPr>
          <w:rFonts w:ascii="Sylfaen" w:hAnsi="Sylfaen"/>
          <w:b/>
          <w:lang w:val="ka-GE"/>
        </w:rPr>
        <w:t>-ის</w:t>
      </w:r>
      <w:r w:rsidR="001B4A1E">
        <w:rPr>
          <w:rFonts w:ascii="Sylfaen" w:hAnsi="Sylfaen"/>
          <w:lang w:val="ka-GE"/>
        </w:rPr>
        <w:t xml:space="preserve"> შესაბამისად</w:t>
      </w:r>
      <w:r>
        <w:rPr>
          <w:rFonts w:ascii="Sylfaen" w:hAnsi="Sylfaen"/>
          <w:lang w:val="ka-GE"/>
        </w:rPr>
        <w:t>;</w:t>
      </w:r>
    </w:p>
    <w:p w14:paraId="2C219B3E" w14:textId="2E86BBD3" w:rsidR="00BD74F8" w:rsidRDefault="009D7955" w:rsidP="00DA7781">
      <w:pPr>
        <w:spacing w:before="240" w:after="160"/>
        <w:jc w:val="both"/>
        <w:rPr>
          <w:rFonts w:ascii="Sylfaen" w:hAnsi="Sylfaen"/>
          <w:lang w:val="ka-GE"/>
        </w:rPr>
      </w:pPr>
      <w:r>
        <w:rPr>
          <w:rFonts w:ascii="Sylfaen" w:hAnsi="Sylfaen"/>
          <w:lang w:val="ka-GE"/>
        </w:rPr>
        <w:t>3</w:t>
      </w:r>
      <w:r w:rsidR="00E45EB8">
        <w:rPr>
          <w:rFonts w:ascii="Sylfaen" w:hAnsi="Sylfaen"/>
          <w:lang w:val="ka-GE"/>
        </w:rPr>
        <w:t>.</w:t>
      </w:r>
      <w:r w:rsidR="005B0FD6">
        <w:rPr>
          <w:rFonts w:ascii="Sylfaen" w:hAnsi="Sylfaen"/>
          <w:lang w:val="ka-GE"/>
        </w:rPr>
        <w:t xml:space="preserve"> </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0E10C842" w14:textId="0B2DA66D" w:rsidR="009D7955" w:rsidRDefault="009D7955" w:rsidP="00DA7781">
      <w:pPr>
        <w:spacing w:before="240" w:after="160"/>
        <w:jc w:val="both"/>
        <w:rPr>
          <w:rFonts w:ascii="Sylfaen" w:hAnsi="Sylfaen"/>
          <w:lang w:val="ka-GE"/>
        </w:rPr>
      </w:pPr>
      <w:r>
        <w:rPr>
          <w:rFonts w:ascii="Sylfaen" w:hAnsi="Sylfaen"/>
          <w:lang w:val="ka-GE"/>
        </w:rPr>
        <w:t>4.</w:t>
      </w:r>
      <w:r w:rsidRPr="009D7955">
        <w:t xml:space="preserve"> </w:t>
      </w:r>
      <w:r w:rsidRPr="009D7955">
        <w:rPr>
          <w:rFonts w:ascii="Sylfaen" w:hAnsi="Sylfaen"/>
          <w:lang w:val="ka-GE"/>
        </w:rPr>
        <w:t>კომპანიის სრული რეკვიზიტები;</w:t>
      </w:r>
    </w:p>
    <w:p w14:paraId="179EF6F8" w14:textId="1976F640" w:rsidR="009D7955" w:rsidRDefault="009A528A" w:rsidP="00DA7781">
      <w:pPr>
        <w:spacing w:before="240" w:after="160"/>
        <w:jc w:val="both"/>
        <w:rPr>
          <w:rFonts w:ascii="Sylfaen" w:hAnsi="Sylfaen"/>
          <w:lang w:val="ka-GE"/>
        </w:rPr>
      </w:pPr>
      <w:r>
        <w:rPr>
          <w:rFonts w:ascii="Sylfaen" w:hAnsi="Sylfaen"/>
          <w:lang w:val="ka-GE"/>
        </w:rPr>
        <w:t>5</w:t>
      </w:r>
      <w:r w:rsidR="009D7955">
        <w:rPr>
          <w:rFonts w:ascii="Sylfaen" w:hAnsi="Sylfaen"/>
          <w:lang w:val="ka-GE"/>
        </w:rPr>
        <w:t>.</w:t>
      </w:r>
      <w:r w:rsidR="009D7955" w:rsidRPr="009D7955">
        <w:t xml:space="preserve"> </w:t>
      </w:r>
      <w:r w:rsidR="009D7955" w:rsidRPr="009D7955">
        <w:rPr>
          <w:rFonts w:ascii="Sylfaen" w:hAnsi="Sylfaen"/>
          <w:lang w:val="ka-GE"/>
        </w:rPr>
        <w:t xml:space="preserve">უკანასკნელი </w:t>
      </w:r>
      <w:r w:rsidR="00D13F9D">
        <w:rPr>
          <w:rFonts w:ascii="Sylfaen" w:hAnsi="Sylfaen"/>
          <w:lang w:val="ka-GE"/>
        </w:rPr>
        <w:t>1</w:t>
      </w:r>
      <w:r w:rsidR="009D7955" w:rsidRPr="009D7955">
        <w:rPr>
          <w:rFonts w:ascii="Sylfaen" w:hAnsi="Sylfaen"/>
          <w:lang w:val="ka-GE"/>
        </w:rPr>
        <w:t xml:space="preserve"> წლის განმავლობაში ანალოგიური  საქონლის</w:t>
      </w:r>
      <w:r w:rsidR="00D13F9D">
        <w:rPr>
          <w:rFonts w:ascii="Sylfaen" w:hAnsi="Sylfaen"/>
          <w:lang w:val="ka-GE"/>
        </w:rPr>
        <w:t>/მომსახურების</w:t>
      </w:r>
      <w:r w:rsidR="009D7955" w:rsidRPr="009D7955">
        <w:rPr>
          <w:rFonts w:ascii="Sylfaen" w:hAnsi="Sylfaen"/>
          <w:lang w:val="ka-GE"/>
        </w:rPr>
        <w:t xml:space="preserve"> მიწოდების გამოცდილება;</w:t>
      </w:r>
    </w:p>
    <w:p w14:paraId="1FA9C482" w14:textId="77777777" w:rsidR="00DA7781" w:rsidRPr="00DA7781" w:rsidRDefault="00DA7781" w:rsidP="00DA7781">
      <w:pPr>
        <w:spacing w:before="240" w:after="160"/>
        <w:jc w:val="both"/>
        <w:rPr>
          <w:rFonts w:ascii="Sylfaen" w:hAnsi="Sylfaen"/>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21A9868C" w:rsidR="00E45EB8" w:rsidRDefault="006D3A97" w:rsidP="00993D47">
      <w:pPr>
        <w:spacing w:after="0" w:line="360" w:lineRule="auto"/>
        <w:jc w:val="both"/>
        <w:rPr>
          <w:rFonts w:ascii="Sylfaen" w:hAnsi="Sylfaen"/>
          <w:b/>
          <w:lang w:val="ka-GE"/>
        </w:rPr>
      </w:pPr>
      <w:r>
        <w:rPr>
          <w:rFonts w:ascii="Sylfaen" w:hAnsi="Sylfaen" w:cs="Sylfaen"/>
          <w:b/>
          <w:lang w:val="ka-GE"/>
        </w:rPr>
        <w:t>1.</w:t>
      </w:r>
      <w:r w:rsidR="00D13F9D">
        <w:rPr>
          <w:rFonts w:ascii="Sylfaen" w:hAnsi="Sylfaen" w:cs="Sylfaen"/>
          <w:b/>
          <w:lang w:val="ka-GE"/>
        </w:rPr>
        <w:t>8</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2D3F53D7" w:rsidR="00E45EB8" w:rsidRPr="00E37C5C"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B4A1E">
        <w:rPr>
          <w:rFonts w:ascii="Sylfaen" w:hAnsi="Sylfaen"/>
          <w:lang w:val="ka-GE"/>
        </w:rPr>
        <w:t xml:space="preserve"> სატენდერო პირობების გათვალისწინებით. </w:t>
      </w:r>
    </w:p>
    <w:p w14:paraId="142B609F" w14:textId="77777777" w:rsidR="00E45EB8" w:rsidRPr="00E37C5C" w:rsidRDefault="00E45EB8" w:rsidP="00993D47">
      <w:pPr>
        <w:spacing w:after="0" w:line="360" w:lineRule="auto"/>
        <w:jc w:val="both"/>
        <w:rPr>
          <w:rFonts w:ascii="Sylfaen" w:hAnsi="Sylfaen"/>
          <w:b/>
          <w:lang w:val="ka-GE"/>
        </w:rPr>
      </w:pPr>
    </w:p>
    <w:p w14:paraId="7089A739" w14:textId="23EBAD33" w:rsidR="00CC4789" w:rsidRPr="00E90A78" w:rsidRDefault="006D3A97" w:rsidP="00E90A78">
      <w:pPr>
        <w:spacing w:after="0" w:line="360" w:lineRule="auto"/>
        <w:jc w:val="both"/>
        <w:rPr>
          <w:rFonts w:ascii="Sylfaen" w:hAnsi="Sylfaen"/>
          <w:b/>
          <w:lang w:val="ka-GE"/>
        </w:rPr>
      </w:pPr>
      <w:r>
        <w:rPr>
          <w:rFonts w:ascii="Sylfaen" w:hAnsi="Sylfaen"/>
          <w:b/>
          <w:lang w:val="ka-GE"/>
        </w:rPr>
        <w:t>1.</w:t>
      </w:r>
      <w:r w:rsidR="00D13F9D">
        <w:rPr>
          <w:rFonts w:ascii="Sylfaen" w:hAnsi="Sylfaen"/>
          <w:b/>
          <w:lang w:val="ka-GE"/>
        </w:rPr>
        <w:t>9</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74353484"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6D3A97">
        <w:rPr>
          <w:rFonts w:ascii="Sylfaen" w:hAnsi="Sylfaen"/>
          <w:lang w:val="ka-GE"/>
        </w:rPr>
        <w:t>.</w:t>
      </w:r>
      <w:r w:rsidR="00D13F9D">
        <w:rPr>
          <w:rFonts w:ascii="Sylfaen" w:hAnsi="Sylfaen"/>
          <w:lang w:val="ka-GE"/>
        </w:rPr>
        <w:t>9</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lastRenderedPageBreak/>
        <w:t>საქმიანობის დროებით შეჩერების მდგომარეობაში</w:t>
      </w:r>
      <w:r w:rsidRPr="00E37C5C">
        <w:rPr>
          <w:rFonts w:ascii="AcadNusx" w:hAnsi="AcadNusx"/>
          <w:lang w:val="ka-GE"/>
        </w:rPr>
        <w:t>.</w:t>
      </w:r>
    </w:p>
    <w:p w14:paraId="4E986605" w14:textId="1BDD3768" w:rsidR="00CC4789" w:rsidRPr="00E90A78" w:rsidRDefault="006D3A97" w:rsidP="00E90A78">
      <w:pPr>
        <w:spacing w:after="0" w:line="360" w:lineRule="auto"/>
        <w:rPr>
          <w:b/>
          <w:lang w:val="ka-GE"/>
        </w:rPr>
      </w:pPr>
      <w:r>
        <w:rPr>
          <w:rFonts w:ascii="Sylfaen" w:hAnsi="Sylfaen" w:cs="Sylfaen"/>
          <w:lang w:val="ka-GE"/>
        </w:rPr>
        <w:t>1.</w:t>
      </w:r>
      <w:r w:rsidR="00D13F9D">
        <w:rPr>
          <w:rFonts w:ascii="Sylfaen" w:hAnsi="Sylfaen" w:cs="Sylfaen"/>
          <w:lang w:val="ka-GE"/>
        </w:rPr>
        <w:t>9</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7EEA75EB" w:rsidR="00CE7176" w:rsidRPr="00E90A78" w:rsidRDefault="006D3A97" w:rsidP="00E90A78">
      <w:pPr>
        <w:rPr>
          <w:lang w:val="es-MX"/>
        </w:rPr>
      </w:pPr>
      <w:r>
        <w:rPr>
          <w:rFonts w:ascii="Sylfaen" w:hAnsi="Sylfaen" w:cs="Sylfaen"/>
          <w:lang w:val="ka-GE"/>
        </w:rPr>
        <w:t>1.</w:t>
      </w:r>
      <w:r w:rsidR="00D13F9D">
        <w:rPr>
          <w:rFonts w:ascii="Sylfaen" w:hAnsi="Sylfaen" w:cs="Sylfaen"/>
          <w:lang w:val="ka-GE"/>
        </w:rPr>
        <w:t>9</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0D6A0613" w:rsidR="00E90A78" w:rsidRPr="00BD74F8" w:rsidRDefault="006D3A97" w:rsidP="00BD74F8">
      <w:pPr>
        <w:jc w:val="both"/>
        <w:rPr>
          <w:lang w:val="es-MX"/>
        </w:rPr>
      </w:pPr>
      <w:r>
        <w:rPr>
          <w:rFonts w:ascii="Sylfaen" w:hAnsi="Sylfaen" w:cs="Sylfaen"/>
          <w:lang w:val="ka-GE"/>
        </w:rPr>
        <w:t>1.</w:t>
      </w:r>
      <w:r w:rsidR="00D13F9D">
        <w:rPr>
          <w:rFonts w:ascii="Sylfaen" w:hAnsi="Sylfaen" w:cs="Sylfaen"/>
          <w:lang w:val="ka-GE"/>
        </w:rPr>
        <w:t>9</w:t>
      </w:r>
      <w:r w:rsidR="00E90A78">
        <w:rPr>
          <w:rFonts w:ascii="Sylfaen" w:hAnsi="Sylfaen" w:cs="Sylfaen"/>
          <w:lang w:val="ka-GE"/>
        </w:rPr>
        <w:t xml:space="preserve">.4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7A1AEFC6"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F95BAD" w:rsidRDefault="00CC4789" w:rsidP="00F95BAD">
      <w:pPr>
        <w:spacing w:line="240" w:lineRule="auto"/>
        <w:rPr>
          <w:rFonts w:ascii="Arial" w:hAnsi="Arial" w:cs="Arial"/>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69457C">
        <w:rPr>
          <w:rFonts w:ascii="Sylfaen" w:hAnsi="Sylfaen"/>
          <w:b/>
          <w:i/>
          <w:lang w:val="ka-GE"/>
        </w:rPr>
        <w:t>შემსყიდველის</w:t>
      </w:r>
      <w:r w:rsidR="00E0482A" w:rsidRPr="0069457C">
        <w:rPr>
          <w:rFonts w:ascii="Sylfaen" w:hAnsi="Sylfaen"/>
          <w:b/>
          <w:i/>
          <w:lang w:val="ka-GE"/>
        </w:rPr>
        <w:t xml:space="preserve">,  </w:t>
      </w:r>
      <w:r w:rsidR="00B56244" w:rsidRPr="0069457C">
        <w:rPr>
          <w:rFonts w:ascii="Sylfaen" w:hAnsi="Sylfaen"/>
          <w:b/>
          <w:i/>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08A01C9E"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1.1</w:t>
      </w:r>
      <w:r w:rsidR="00D13F9D">
        <w:rPr>
          <w:rFonts w:ascii="Sylfaen" w:hAnsi="Sylfaen"/>
          <w:b/>
          <w:lang w:val="ka-GE"/>
        </w:rPr>
        <w:t>0</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3EA2210B"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6D3A97">
        <w:rPr>
          <w:rFonts w:ascii="Sylfaen" w:hAnsi="Sylfaen"/>
          <w:lang w:val="ka-GE"/>
        </w:rPr>
        <w:t>.1</w:t>
      </w:r>
      <w:r w:rsidR="00D13F9D">
        <w:rPr>
          <w:rFonts w:ascii="Sylfaen" w:hAnsi="Sylfaen"/>
          <w:lang w:val="ka-GE"/>
        </w:rPr>
        <w:t>0</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1555B67C" w:rsidR="007E0304" w:rsidRPr="00E37C5C" w:rsidRDefault="006D3A97" w:rsidP="00BD74F8">
      <w:pPr>
        <w:spacing w:after="0" w:line="360" w:lineRule="auto"/>
        <w:ind w:left="360"/>
        <w:rPr>
          <w:rFonts w:ascii="Sylfaen" w:hAnsi="Sylfaen"/>
          <w:lang w:val="ka-GE"/>
        </w:rPr>
      </w:pPr>
      <w:r>
        <w:rPr>
          <w:rFonts w:ascii="Sylfaen" w:hAnsi="Sylfaen"/>
          <w:lang w:val="ka-GE"/>
        </w:rPr>
        <w:t>1.1</w:t>
      </w:r>
      <w:r w:rsidR="00D13F9D">
        <w:rPr>
          <w:rFonts w:ascii="Sylfaen" w:hAnsi="Sylfaen"/>
          <w:lang w:val="ka-GE"/>
        </w:rPr>
        <w:t>0</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000000">
        <w:fldChar w:fldCharType="begin"/>
      </w:r>
      <w:r w:rsidR="00000000">
        <w:instrText>HYPERLINK "http://www.tenders.ge"</w:instrText>
      </w:r>
      <w:r w:rsidR="00000000">
        <w:fldChar w:fldCharType="separate"/>
      </w:r>
      <w:r w:rsidR="007E0304" w:rsidRPr="00E37C5C">
        <w:rPr>
          <w:rStyle w:val="Hyperlink"/>
          <w:rFonts w:ascii="Sylfaen" w:hAnsi="Sylfaen"/>
          <w:lang w:val="ka-GE"/>
        </w:rPr>
        <w:t>www.tenders.ge</w:t>
      </w:r>
      <w:r w:rsidR="00000000">
        <w:rPr>
          <w:rStyle w:val="Hyperlink"/>
          <w:rFonts w:ascii="Sylfaen" w:hAnsi="Sylfaen"/>
          <w:lang w:val="ka-GE"/>
        </w:rPr>
        <w:fldChar w:fldCharType="end"/>
      </w:r>
    </w:p>
    <w:p w14:paraId="2EE38DE1" w14:textId="6C95ABD0" w:rsidR="007E0304" w:rsidRPr="00E37C5C" w:rsidRDefault="006D3A97" w:rsidP="00BD74F8">
      <w:pPr>
        <w:spacing w:after="0" w:line="360" w:lineRule="auto"/>
        <w:ind w:left="360"/>
        <w:rPr>
          <w:rFonts w:ascii="Sylfaen" w:hAnsi="Sylfaen"/>
          <w:lang w:val="ka-GE"/>
        </w:rPr>
      </w:pPr>
      <w:r>
        <w:rPr>
          <w:rFonts w:ascii="Sylfaen" w:hAnsi="Sylfaen"/>
          <w:lang w:val="ka-GE"/>
        </w:rPr>
        <w:t>1.1</w:t>
      </w:r>
      <w:r w:rsidR="00D13F9D">
        <w:rPr>
          <w:rFonts w:ascii="Sylfaen" w:hAnsi="Sylfaen"/>
          <w:lang w:val="ka-GE"/>
        </w:rPr>
        <w:t>0</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5407F37B" w:rsidR="00E90A78" w:rsidRPr="008367AE" w:rsidRDefault="009D7955" w:rsidP="00CC4789">
      <w:pPr>
        <w:spacing w:after="0" w:line="360" w:lineRule="auto"/>
        <w:jc w:val="both"/>
        <w:rPr>
          <w:rFonts w:ascii="Sylfaen" w:hAnsi="Sylfaen"/>
        </w:rPr>
      </w:pPr>
      <w:r w:rsidRPr="00E37C5C">
        <w:rPr>
          <w:rFonts w:ascii="Sylfaen" w:hAnsi="Sylfaen"/>
        </w:rPr>
        <w:object w:dxaOrig="2262" w:dyaOrig="1475" w14:anchorId="4EC986F1">
          <v:shape id="_x0000_i1025" type="#_x0000_t75" style="width:75.75pt;height:48.75pt" o:ole="">
            <v:imagedata r:id="rId12" o:title=""/>
          </v:shape>
          <o:OLEObject Type="Embed" ProgID="Acrobat.Document.DC" ShapeID="_x0000_i1025" DrawAspect="Icon" ObjectID="_1765989281" r:id="rId13"/>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2C8C7E08"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9D7955">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683EC820" w14:textId="1C7A2250" w:rsidR="00F827AD" w:rsidRPr="00090A8D"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3ECEBC91" w14:textId="1A2AEA43" w:rsidR="00F95BAD" w:rsidRDefault="00F95BAD" w:rsidP="005E130F">
      <w:pPr>
        <w:spacing w:after="0"/>
        <w:jc w:val="both"/>
        <w:rPr>
          <w:rFonts w:ascii="Sylfaen" w:hAnsi="Sylfaen" w:cs="Sylfaen"/>
          <w:lang w:val="ka-GE"/>
        </w:rPr>
      </w:pPr>
    </w:p>
    <w:p w14:paraId="7B69BD44" w14:textId="77777777" w:rsidR="0069457C" w:rsidRDefault="0069457C" w:rsidP="005E130F">
      <w:pPr>
        <w:spacing w:after="0"/>
        <w:jc w:val="both"/>
        <w:rPr>
          <w:rFonts w:ascii="Sylfaen" w:hAnsi="Sylfaen" w:cs="Arial"/>
          <w:lang w:val="ka-GE"/>
        </w:rPr>
      </w:pP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2DDABD21" w14:textId="56D55E07" w:rsidR="00F95BAD" w:rsidRDefault="00F95BAD" w:rsidP="00F95BAD">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3D0EC497" w:rsidR="00237416" w:rsidRPr="00E37C5C" w:rsidRDefault="00237416" w:rsidP="00A35317">
      <w:pPr>
        <w:spacing w:after="0" w:line="360" w:lineRule="auto"/>
        <w:jc w:val="both"/>
        <w:rPr>
          <w:rFonts w:ascii="AcadNusx" w:hAnsi="AcadNusx"/>
        </w:rPr>
      </w:pPr>
      <w:bookmarkStart w:id="0" w:name="_Toc454818556"/>
      <w:bookmarkEnd w:id="0"/>
    </w:p>
    <w:sectPr w:rsidR="00237416" w:rsidRPr="00E37C5C" w:rsidSect="005111AB">
      <w:headerReference w:type="default" r:id="rId14"/>
      <w:footerReference w:type="default" r:id="rId15"/>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FCE14" w14:textId="77777777" w:rsidR="00EB1326" w:rsidRDefault="00EB1326" w:rsidP="007902EA">
      <w:pPr>
        <w:spacing w:after="0" w:line="240" w:lineRule="auto"/>
      </w:pPr>
      <w:r>
        <w:separator/>
      </w:r>
    </w:p>
  </w:endnote>
  <w:endnote w:type="continuationSeparator" w:id="0">
    <w:p w14:paraId="369B3EB5" w14:textId="77777777" w:rsidR="00EB1326" w:rsidRDefault="00EB1326"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6640"/>
      <w:docPartObj>
        <w:docPartGallery w:val="Page Numbers (Bottom of Page)"/>
        <w:docPartUnique/>
      </w:docPartObj>
    </w:sdtPr>
    <w:sdtContent>
      <w:p w14:paraId="78573FCC" w14:textId="3F4D53C3" w:rsidR="004A3BD8" w:rsidRDefault="004A3BD8">
        <w:pPr>
          <w:pStyle w:val="Footer"/>
          <w:jc w:val="right"/>
        </w:pPr>
        <w:r>
          <w:fldChar w:fldCharType="begin"/>
        </w:r>
        <w:r>
          <w:instrText xml:space="preserve"> PAGE   \* MERGEFORMAT </w:instrText>
        </w:r>
        <w:r>
          <w:fldChar w:fldCharType="separate"/>
        </w:r>
        <w:r w:rsidR="005B0FD6">
          <w:rPr>
            <w:noProof/>
          </w:rPr>
          <w:t>2</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A0EF6" w14:textId="77777777" w:rsidR="00EB1326" w:rsidRDefault="00EB1326" w:rsidP="007902EA">
      <w:pPr>
        <w:spacing w:after="0" w:line="240" w:lineRule="auto"/>
      </w:pPr>
      <w:r>
        <w:separator/>
      </w:r>
    </w:p>
  </w:footnote>
  <w:footnote w:type="continuationSeparator" w:id="0">
    <w:p w14:paraId="0E359F5D" w14:textId="77777777" w:rsidR="00EB1326" w:rsidRDefault="00EB1326"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C0550"/>
    <w:multiLevelType w:val="hybridMultilevel"/>
    <w:tmpl w:val="3BBE3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4"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9"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0"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5"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6"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7"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9"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5"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7"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5"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6"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732DA5"/>
    <w:multiLevelType w:val="hybridMultilevel"/>
    <w:tmpl w:val="B89254A0"/>
    <w:lvl w:ilvl="0" w:tplc="83CA4A6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9490829">
    <w:abstractNumId w:val="16"/>
  </w:num>
  <w:num w:numId="2" w16cid:durableId="596982072">
    <w:abstractNumId w:val="1"/>
  </w:num>
  <w:num w:numId="3" w16cid:durableId="226840283">
    <w:abstractNumId w:val="2"/>
  </w:num>
  <w:num w:numId="4" w16cid:durableId="834491600">
    <w:abstractNumId w:val="35"/>
  </w:num>
  <w:num w:numId="5" w16cid:durableId="1962296988">
    <w:abstractNumId w:val="15"/>
  </w:num>
  <w:num w:numId="6" w16cid:durableId="1073233484">
    <w:abstractNumId w:val="6"/>
  </w:num>
  <w:num w:numId="7" w16cid:durableId="268707053">
    <w:abstractNumId w:val="5"/>
  </w:num>
  <w:num w:numId="8" w16cid:durableId="1227957580">
    <w:abstractNumId w:val="28"/>
  </w:num>
  <w:num w:numId="9" w16cid:durableId="1117144288">
    <w:abstractNumId w:val="32"/>
  </w:num>
  <w:num w:numId="10" w16cid:durableId="139617995">
    <w:abstractNumId w:val="17"/>
  </w:num>
  <w:num w:numId="11" w16cid:durableId="415716074">
    <w:abstractNumId w:val="9"/>
  </w:num>
  <w:num w:numId="12" w16cid:durableId="162552694">
    <w:abstractNumId w:val="13"/>
  </w:num>
  <w:num w:numId="13" w16cid:durableId="666326251">
    <w:abstractNumId w:val="24"/>
  </w:num>
  <w:num w:numId="14" w16cid:durableId="227421946">
    <w:abstractNumId w:val="18"/>
  </w:num>
  <w:num w:numId="15" w16cid:durableId="1833183180">
    <w:abstractNumId w:val="11"/>
  </w:num>
  <w:num w:numId="16" w16cid:durableId="1505782256">
    <w:abstractNumId w:val="30"/>
  </w:num>
  <w:num w:numId="17" w16cid:durableId="390662667">
    <w:abstractNumId w:val="22"/>
  </w:num>
  <w:num w:numId="18" w16cid:durableId="680132955">
    <w:abstractNumId w:val="21"/>
  </w:num>
  <w:num w:numId="19" w16cid:durableId="784740505">
    <w:abstractNumId w:val="8"/>
  </w:num>
  <w:num w:numId="20" w16cid:durableId="556354452">
    <w:abstractNumId w:val="3"/>
  </w:num>
  <w:num w:numId="21" w16cid:durableId="1293171443">
    <w:abstractNumId w:val="34"/>
  </w:num>
  <w:num w:numId="22" w16cid:durableId="709379388">
    <w:abstractNumId w:val="36"/>
  </w:num>
  <w:num w:numId="23" w16cid:durableId="1982923242">
    <w:abstractNumId w:val="14"/>
  </w:num>
  <w:num w:numId="24" w16cid:durableId="1588416112">
    <w:abstractNumId w:val="31"/>
  </w:num>
  <w:num w:numId="25" w16cid:durableId="389382062">
    <w:abstractNumId w:val="10"/>
  </w:num>
  <w:num w:numId="26" w16cid:durableId="876233012">
    <w:abstractNumId w:val="27"/>
  </w:num>
  <w:num w:numId="27" w16cid:durableId="179050957">
    <w:abstractNumId w:val="4"/>
  </w:num>
  <w:num w:numId="28" w16cid:durableId="594283650">
    <w:abstractNumId w:val="25"/>
  </w:num>
  <w:num w:numId="29" w16cid:durableId="214971426">
    <w:abstractNumId w:val="23"/>
  </w:num>
  <w:num w:numId="30" w16cid:durableId="5862459">
    <w:abstractNumId w:val="29"/>
  </w:num>
  <w:num w:numId="31" w16cid:durableId="1300379127">
    <w:abstractNumId w:val="33"/>
  </w:num>
  <w:num w:numId="32" w16cid:durableId="262806368">
    <w:abstractNumId w:val="26"/>
  </w:num>
  <w:num w:numId="33" w16cid:durableId="1607496722">
    <w:abstractNumId w:val="12"/>
  </w:num>
  <w:num w:numId="34" w16cid:durableId="2124416257">
    <w:abstractNumId w:val="19"/>
  </w:num>
  <w:num w:numId="35" w16cid:durableId="1258291349">
    <w:abstractNumId w:val="20"/>
  </w:num>
  <w:num w:numId="36" w16cid:durableId="409927688">
    <w:abstractNumId w:val="7"/>
  </w:num>
  <w:num w:numId="37" w16cid:durableId="58947811">
    <w:abstractNumId w:val="37"/>
  </w:num>
  <w:num w:numId="38" w16cid:durableId="1352344217">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729"/>
    <w:rsid w:val="00000015"/>
    <w:rsid w:val="00013DED"/>
    <w:rsid w:val="00014051"/>
    <w:rsid w:val="00015E1B"/>
    <w:rsid w:val="000202A5"/>
    <w:rsid w:val="00025E22"/>
    <w:rsid w:val="00026B30"/>
    <w:rsid w:val="00027D70"/>
    <w:rsid w:val="00031452"/>
    <w:rsid w:val="000351D4"/>
    <w:rsid w:val="000353F8"/>
    <w:rsid w:val="0004045F"/>
    <w:rsid w:val="00046082"/>
    <w:rsid w:val="0004786C"/>
    <w:rsid w:val="00051E54"/>
    <w:rsid w:val="00053EAB"/>
    <w:rsid w:val="0005435C"/>
    <w:rsid w:val="00055E1E"/>
    <w:rsid w:val="00056A31"/>
    <w:rsid w:val="00064AB9"/>
    <w:rsid w:val="0006542B"/>
    <w:rsid w:val="00081D42"/>
    <w:rsid w:val="000839D9"/>
    <w:rsid w:val="00085AFB"/>
    <w:rsid w:val="00090A8D"/>
    <w:rsid w:val="00092A77"/>
    <w:rsid w:val="00092E77"/>
    <w:rsid w:val="000974B9"/>
    <w:rsid w:val="000A0D72"/>
    <w:rsid w:val="000B1C85"/>
    <w:rsid w:val="000B1F3B"/>
    <w:rsid w:val="000B47A5"/>
    <w:rsid w:val="000B4C5E"/>
    <w:rsid w:val="000B5D0F"/>
    <w:rsid w:val="000C3223"/>
    <w:rsid w:val="000D5BB4"/>
    <w:rsid w:val="000D68A2"/>
    <w:rsid w:val="000D706B"/>
    <w:rsid w:val="000E5617"/>
    <w:rsid w:val="000F03A0"/>
    <w:rsid w:val="000F3872"/>
    <w:rsid w:val="000F4D71"/>
    <w:rsid w:val="000F63C5"/>
    <w:rsid w:val="00101BBA"/>
    <w:rsid w:val="00110CCE"/>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6914"/>
    <w:rsid w:val="001C7577"/>
    <w:rsid w:val="001D3B12"/>
    <w:rsid w:val="001D63C9"/>
    <w:rsid w:val="001E0053"/>
    <w:rsid w:val="001E0606"/>
    <w:rsid w:val="001E4FAF"/>
    <w:rsid w:val="00202451"/>
    <w:rsid w:val="002056E8"/>
    <w:rsid w:val="00205D2E"/>
    <w:rsid w:val="00207B93"/>
    <w:rsid w:val="00207CEA"/>
    <w:rsid w:val="0021119E"/>
    <w:rsid w:val="0021503D"/>
    <w:rsid w:val="00216B88"/>
    <w:rsid w:val="00225D4A"/>
    <w:rsid w:val="002319CA"/>
    <w:rsid w:val="002372DD"/>
    <w:rsid w:val="00237416"/>
    <w:rsid w:val="00240D77"/>
    <w:rsid w:val="00241768"/>
    <w:rsid w:val="002422D6"/>
    <w:rsid w:val="002468A9"/>
    <w:rsid w:val="0025388E"/>
    <w:rsid w:val="0025658B"/>
    <w:rsid w:val="002568CE"/>
    <w:rsid w:val="00257F36"/>
    <w:rsid w:val="0026303B"/>
    <w:rsid w:val="002656DF"/>
    <w:rsid w:val="00265E66"/>
    <w:rsid w:val="00266CA0"/>
    <w:rsid w:val="00267D3F"/>
    <w:rsid w:val="00270BF2"/>
    <w:rsid w:val="0027400A"/>
    <w:rsid w:val="00275958"/>
    <w:rsid w:val="00276F7A"/>
    <w:rsid w:val="002778A0"/>
    <w:rsid w:val="00277B37"/>
    <w:rsid w:val="002869E3"/>
    <w:rsid w:val="0029272A"/>
    <w:rsid w:val="002A4E62"/>
    <w:rsid w:val="002A60C4"/>
    <w:rsid w:val="002B6891"/>
    <w:rsid w:val="002B6F69"/>
    <w:rsid w:val="002C066E"/>
    <w:rsid w:val="002C21C7"/>
    <w:rsid w:val="002C2B59"/>
    <w:rsid w:val="002C42C6"/>
    <w:rsid w:val="002D06EE"/>
    <w:rsid w:val="002D1E74"/>
    <w:rsid w:val="002D2F27"/>
    <w:rsid w:val="002D611B"/>
    <w:rsid w:val="002E0D1E"/>
    <w:rsid w:val="002E0E5E"/>
    <w:rsid w:val="002F5D85"/>
    <w:rsid w:val="003011B3"/>
    <w:rsid w:val="00302948"/>
    <w:rsid w:val="00303697"/>
    <w:rsid w:val="003074E9"/>
    <w:rsid w:val="0031653E"/>
    <w:rsid w:val="00316C88"/>
    <w:rsid w:val="00320435"/>
    <w:rsid w:val="00320878"/>
    <w:rsid w:val="003250BE"/>
    <w:rsid w:val="003279F4"/>
    <w:rsid w:val="0033101C"/>
    <w:rsid w:val="00333692"/>
    <w:rsid w:val="0033397E"/>
    <w:rsid w:val="00340161"/>
    <w:rsid w:val="00340CC3"/>
    <w:rsid w:val="0034257B"/>
    <w:rsid w:val="00356613"/>
    <w:rsid w:val="00357317"/>
    <w:rsid w:val="003573F4"/>
    <w:rsid w:val="00363CFE"/>
    <w:rsid w:val="003657A5"/>
    <w:rsid w:val="00377D43"/>
    <w:rsid w:val="00385373"/>
    <w:rsid w:val="003859BA"/>
    <w:rsid w:val="00387591"/>
    <w:rsid w:val="00387AB5"/>
    <w:rsid w:val="00391AB5"/>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7C82"/>
    <w:rsid w:val="00410EC6"/>
    <w:rsid w:val="0041258C"/>
    <w:rsid w:val="004147A6"/>
    <w:rsid w:val="00430AF7"/>
    <w:rsid w:val="00431665"/>
    <w:rsid w:val="00431B3C"/>
    <w:rsid w:val="00432435"/>
    <w:rsid w:val="004375BF"/>
    <w:rsid w:val="00440A96"/>
    <w:rsid w:val="00442F86"/>
    <w:rsid w:val="004446E6"/>
    <w:rsid w:val="00445C8B"/>
    <w:rsid w:val="00446516"/>
    <w:rsid w:val="00452128"/>
    <w:rsid w:val="00452B23"/>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C617A"/>
    <w:rsid w:val="004D3679"/>
    <w:rsid w:val="004D3D1C"/>
    <w:rsid w:val="004D747F"/>
    <w:rsid w:val="005111AB"/>
    <w:rsid w:val="0052656B"/>
    <w:rsid w:val="00536345"/>
    <w:rsid w:val="00540038"/>
    <w:rsid w:val="00544856"/>
    <w:rsid w:val="005553C3"/>
    <w:rsid w:val="00562E08"/>
    <w:rsid w:val="005679BD"/>
    <w:rsid w:val="00567ACA"/>
    <w:rsid w:val="0057474B"/>
    <w:rsid w:val="00575D3E"/>
    <w:rsid w:val="00580531"/>
    <w:rsid w:val="005832A4"/>
    <w:rsid w:val="00583B48"/>
    <w:rsid w:val="00586056"/>
    <w:rsid w:val="00586C84"/>
    <w:rsid w:val="005940C1"/>
    <w:rsid w:val="00595E4B"/>
    <w:rsid w:val="005A0827"/>
    <w:rsid w:val="005A7BA2"/>
    <w:rsid w:val="005B0FD6"/>
    <w:rsid w:val="005B44A2"/>
    <w:rsid w:val="005B5DE5"/>
    <w:rsid w:val="005C14A4"/>
    <w:rsid w:val="005D3B83"/>
    <w:rsid w:val="005D7073"/>
    <w:rsid w:val="005E05B1"/>
    <w:rsid w:val="005E130F"/>
    <w:rsid w:val="005E5EEB"/>
    <w:rsid w:val="005F3357"/>
    <w:rsid w:val="005F4E0D"/>
    <w:rsid w:val="00610FC8"/>
    <w:rsid w:val="00615BD2"/>
    <w:rsid w:val="00616DE3"/>
    <w:rsid w:val="00623927"/>
    <w:rsid w:val="00627A33"/>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457C"/>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4304"/>
    <w:rsid w:val="006F7D8B"/>
    <w:rsid w:val="00706C5C"/>
    <w:rsid w:val="00711C86"/>
    <w:rsid w:val="0071292D"/>
    <w:rsid w:val="00712E16"/>
    <w:rsid w:val="00713EFC"/>
    <w:rsid w:val="007146D2"/>
    <w:rsid w:val="007151B6"/>
    <w:rsid w:val="00715A5D"/>
    <w:rsid w:val="00717BC3"/>
    <w:rsid w:val="00717D5F"/>
    <w:rsid w:val="007309AA"/>
    <w:rsid w:val="00734570"/>
    <w:rsid w:val="00735828"/>
    <w:rsid w:val="00745668"/>
    <w:rsid w:val="00763F5D"/>
    <w:rsid w:val="00764A65"/>
    <w:rsid w:val="0077186C"/>
    <w:rsid w:val="00771D16"/>
    <w:rsid w:val="00772078"/>
    <w:rsid w:val="00774078"/>
    <w:rsid w:val="007778C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4C67"/>
    <w:rsid w:val="00896274"/>
    <w:rsid w:val="008978B9"/>
    <w:rsid w:val="008A5094"/>
    <w:rsid w:val="008A673F"/>
    <w:rsid w:val="008B04EA"/>
    <w:rsid w:val="008B31FD"/>
    <w:rsid w:val="008B67F1"/>
    <w:rsid w:val="008C04FA"/>
    <w:rsid w:val="008C0A74"/>
    <w:rsid w:val="008C35CC"/>
    <w:rsid w:val="008C615E"/>
    <w:rsid w:val="008D04C5"/>
    <w:rsid w:val="008E16DA"/>
    <w:rsid w:val="008E3D20"/>
    <w:rsid w:val="008E55E0"/>
    <w:rsid w:val="008F419D"/>
    <w:rsid w:val="00900221"/>
    <w:rsid w:val="0090279D"/>
    <w:rsid w:val="00904044"/>
    <w:rsid w:val="009105AD"/>
    <w:rsid w:val="00913646"/>
    <w:rsid w:val="00922889"/>
    <w:rsid w:val="00925DC2"/>
    <w:rsid w:val="009261B9"/>
    <w:rsid w:val="009300A0"/>
    <w:rsid w:val="00931570"/>
    <w:rsid w:val="00931A9A"/>
    <w:rsid w:val="00940D2A"/>
    <w:rsid w:val="00950D10"/>
    <w:rsid w:val="009535BB"/>
    <w:rsid w:val="00954423"/>
    <w:rsid w:val="00954527"/>
    <w:rsid w:val="009567A7"/>
    <w:rsid w:val="00957E8C"/>
    <w:rsid w:val="009621F5"/>
    <w:rsid w:val="0096562D"/>
    <w:rsid w:val="009804B1"/>
    <w:rsid w:val="009815C7"/>
    <w:rsid w:val="00985307"/>
    <w:rsid w:val="0099130F"/>
    <w:rsid w:val="00993D47"/>
    <w:rsid w:val="0099429F"/>
    <w:rsid w:val="00997CB4"/>
    <w:rsid w:val="009A2F37"/>
    <w:rsid w:val="009A528A"/>
    <w:rsid w:val="009A7535"/>
    <w:rsid w:val="009B4E61"/>
    <w:rsid w:val="009C5EE2"/>
    <w:rsid w:val="009C7B5B"/>
    <w:rsid w:val="009C7E4E"/>
    <w:rsid w:val="009D07D1"/>
    <w:rsid w:val="009D1896"/>
    <w:rsid w:val="009D5E96"/>
    <w:rsid w:val="009D6EEF"/>
    <w:rsid w:val="009D733B"/>
    <w:rsid w:val="009D7955"/>
    <w:rsid w:val="009E061B"/>
    <w:rsid w:val="009E44E9"/>
    <w:rsid w:val="009F003A"/>
    <w:rsid w:val="009F0B8A"/>
    <w:rsid w:val="009F341D"/>
    <w:rsid w:val="009F3DE6"/>
    <w:rsid w:val="009F41E3"/>
    <w:rsid w:val="009F4DC4"/>
    <w:rsid w:val="00A0023E"/>
    <w:rsid w:val="00A035A1"/>
    <w:rsid w:val="00A0388F"/>
    <w:rsid w:val="00A072FE"/>
    <w:rsid w:val="00A1171F"/>
    <w:rsid w:val="00A117DC"/>
    <w:rsid w:val="00A11F8F"/>
    <w:rsid w:val="00A12CDA"/>
    <w:rsid w:val="00A167BC"/>
    <w:rsid w:val="00A17BF5"/>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30F"/>
    <w:rsid w:val="00A847D4"/>
    <w:rsid w:val="00A9046D"/>
    <w:rsid w:val="00A935AC"/>
    <w:rsid w:val="00A96330"/>
    <w:rsid w:val="00AA19E9"/>
    <w:rsid w:val="00AA511B"/>
    <w:rsid w:val="00AC32F5"/>
    <w:rsid w:val="00AC394F"/>
    <w:rsid w:val="00AC494C"/>
    <w:rsid w:val="00AE4033"/>
    <w:rsid w:val="00AE6EE6"/>
    <w:rsid w:val="00AE77E5"/>
    <w:rsid w:val="00AE7884"/>
    <w:rsid w:val="00AF56A2"/>
    <w:rsid w:val="00AF6D9B"/>
    <w:rsid w:val="00AF7DC3"/>
    <w:rsid w:val="00B008AF"/>
    <w:rsid w:val="00B02A20"/>
    <w:rsid w:val="00B049C5"/>
    <w:rsid w:val="00B04BAA"/>
    <w:rsid w:val="00B07BFB"/>
    <w:rsid w:val="00B110A0"/>
    <w:rsid w:val="00B11405"/>
    <w:rsid w:val="00B11F02"/>
    <w:rsid w:val="00B11F93"/>
    <w:rsid w:val="00B137F3"/>
    <w:rsid w:val="00B156A3"/>
    <w:rsid w:val="00B23313"/>
    <w:rsid w:val="00B30838"/>
    <w:rsid w:val="00B35065"/>
    <w:rsid w:val="00B42689"/>
    <w:rsid w:val="00B47896"/>
    <w:rsid w:val="00B47D4C"/>
    <w:rsid w:val="00B5249E"/>
    <w:rsid w:val="00B5452A"/>
    <w:rsid w:val="00B56244"/>
    <w:rsid w:val="00B616CF"/>
    <w:rsid w:val="00B62EB8"/>
    <w:rsid w:val="00B806AE"/>
    <w:rsid w:val="00B823D3"/>
    <w:rsid w:val="00B830F8"/>
    <w:rsid w:val="00B84106"/>
    <w:rsid w:val="00B92B05"/>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6F22"/>
    <w:rsid w:val="00C12270"/>
    <w:rsid w:val="00C12ABD"/>
    <w:rsid w:val="00C14986"/>
    <w:rsid w:val="00C14D7A"/>
    <w:rsid w:val="00C27890"/>
    <w:rsid w:val="00C33D82"/>
    <w:rsid w:val="00C40C8C"/>
    <w:rsid w:val="00C41C03"/>
    <w:rsid w:val="00C55BCF"/>
    <w:rsid w:val="00C565E7"/>
    <w:rsid w:val="00C67999"/>
    <w:rsid w:val="00C73981"/>
    <w:rsid w:val="00C761CC"/>
    <w:rsid w:val="00C83494"/>
    <w:rsid w:val="00C8493F"/>
    <w:rsid w:val="00C86727"/>
    <w:rsid w:val="00C86CD0"/>
    <w:rsid w:val="00C91AFC"/>
    <w:rsid w:val="00C9205D"/>
    <w:rsid w:val="00C9367F"/>
    <w:rsid w:val="00CA1443"/>
    <w:rsid w:val="00CA4A83"/>
    <w:rsid w:val="00CA54EE"/>
    <w:rsid w:val="00CB2B75"/>
    <w:rsid w:val="00CB4B2B"/>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9AD"/>
    <w:rsid w:val="00CF7A57"/>
    <w:rsid w:val="00D01EFB"/>
    <w:rsid w:val="00D02031"/>
    <w:rsid w:val="00D1186B"/>
    <w:rsid w:val="00D11CAA"/>
    <w:rsid w:val="00D13C42"/>
    <w:rsid w:val="00D13F9D"/>
    <w:rsid w:val="00D150F5"/>
    <w:rsid w:val="00D16A7A"/>
    <w:rsid w:val="00D20CC6"/>
    <w:rsid w:val="00D22DA9"/>
    <w:rsid w:val="00D2709F"/>
    <w:rsid w:val="00D30223"/>
    <w:rsid w:val="00D32A75"/>
    <w:rsid w:val="00D32AB0"/>
    <w:rsid w:val="00D32B32"/>
    <w:rsid w:val="00D3468A"/>
    <w:rsid w:val="00D352FE"/>
    <w:rsid w:val="00D374EE"/>
    <w:rsid w:val="00D43A2F"/>
    <w:rsid w:val="00D513C2"/>
    <w:rsid w:val="00D51D10"/>
    <w:rsid w:val="00D527CB"/>
    <w:rsid w:val="00D557E5"/>
    <w:rsid w:val="00D55C6F"/>
    <w:rsid w:val="00D5623D"/>
    <w:rsid w:val="00D57017"/>
    <w:rsid w:val="00D6114D"/>
    <w:rsid w:val="00D624C5"/>
    <w:rsid w:val="00D663A7"/>
    <w:rsid w:val="00D80CDB"/>
    <w:rsid w:val="00D8245F"/>
    <w:rsid w:val="00D95150"/>
    <w:rsid w:val="00D959AB"/>
    <w:rsid w:val="00D95A0F"/>
    <w:rsid w:val="00D96566"/>
    <w:rsid w:val="00DA4009"/>
    <w:rsid w:val="00DA5376"/>
    <w:rsid w:val="00DA7781"/>
    <w:rsid w:val="00DB4255"/>
    <w:rsid w:val="00DB4D6B"/>
    <w:rsid w:val="00DB77E8"/>
    <w:rsid w:val="00DC0686"/>
    <w:rsid w:val="00DC2AA1"/>
    <w:rsid w:val="00DC4440"/>
    <w:rsid w:val="00DC454F"/>
    <w:rsid w:val="00DC6664"/>
    <w:rsid w:val="00DD1F94"/>
    <w:rsid w:val="00DE0EC3"/>
    <w:rsid w:val="00DE110D"/>
    <w:rsid w:val="00DE5016"/>
    <w:rsid w:val="00DF0E2A"/>
    <w:rsid w:val="00DF5298"/>
    <w:rsid w:val="00DF5F26"/>
    <w:rsid w:val="00E00D0C"/>
    <w:rsid w:val="00E0482A"/>
    <w:rsid w:val="00E101B0"/>
    <w:rsid w:val="00E123C2"/>
    <w:rsid w:val="00E14853"/>
    <w:rsid w:val="00E2134C"/>
    <w:rsid w:val="00E25748"/>
    <w:rsid w:val="00E262FC"/>
    <w:rsid w:val="00E272FF"/>
    <w:rsid w:val="00E27591"/>
    <w:rsid w:val="00E3022B"/>
    <w:rsid w:val="00E33072"/>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41F2"/>
    <w:rsid w:val="00E751A2"/>
    <w:rsid w:val="00E76057"/>
    <w:rsid w:val="00E76DDA"/>
    <w:rsid w:val="00E8201E"/>
    <w:rsid w:val="00E90A78"/>
    <w:rsid w:val="00E91201"/>
    <w:rsid w:val="00E94223"/>
    <w:rsid w:val="00E94ED1"/>
    <w:rsid w:val="00E95292"/>
    <w:rsid w:val="00EA22AE"/>
    <w:rsid w:val="00EA344B"/>
    <w:rsid w:val="00EB1326"/>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4F3C"/>
    <w:rsid w:val="00F46AB9"/>
    <w:rsid w:val="00F47570"/>
    <w:rsid w:val="00F56BB9"/>
    <w:rsid w:val="00F612B0"/>
    <w:rsid w:val="00F66041"/>
    <w:rsid w:val="00F75728"/>
    <w:rsid w:val="00F761D0"/>
    <w:rsid w:val="00F8037E"/>
    <w:rsid w:val="00F827AD"/>
    <w:rsid w:val="00F829B7"/>
    <w:rsid w:val="00F844E2"/>
    <w:rsid w:val="00F8495A"/>
    <w:rsid w:val="00F84B51"/>
    <w:rsid w:val="00F90B03"/>
    <w:rsid w:val="00F95BAD"/>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file:///C:\Users\gsotkilava\Desktop\WW601W%20-&#4305;&#4323;&#4314;&#4307;&#4317;&#4310;&#4308;&#4320;&#4312;&#4321;%20&#4321;&#4304;&#4309;&#4304;&#4314;&#4312;&#4321;%20&#4320;&#4308;&#4315;&#4317;&#4316;&#4322;&#4312;\&#4307;&#4304;&#4316;&#4304;&#4320;&#4311;&#4316;&#4312;%20N1%20-%20CAT%20D6R2%20-%20WW601W.xlsx"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file:///C:\Users\gsotkilava\Desktop\WW601W%20-&#4305;&#4323;&#4314;&#4307;&#4317;&#4310;&#4308;&#4320;&#4312;&#4321;%20&#4321;&#4304;&#4309;&#4304;&#4314;&#4312;&#4321;%20&#4320;&#4308;&#4315;&#4317;&#4316;&#4322;&#4312;\&#4307;&#4304;&#4316;&#4304;&#4320;&#4311;&#4316;&#4312;%20N1%20-%20CAT%20D6R2%20-%20WW601W.xlsx"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C7433-F70D-4A25-96E2-B12C28C8E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6</Pages>
  <Words>1085</Words>
  <Characters>6189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7260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13</cp:revision>
  <cp:lastPrinted>2015-07-27T06:36:00Z</cp:lastPrinted>
  <dcterms:created xsi:type="dcterms:W3CDTF">2021-04-08T14:29:00Z</dcterms:created>
  <dcterms:modified xsi:type="dcterms:W3CDTF">2024-01-05T15:48:00Z</dcterms:modified>
</cp:coreProperties>
</file>