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2C17AC" w:rsidRDefault="007D73CE" w:rsidP="00A74B75">
      <w:pPr>
        <w:spacing w:after="0" w:line="360" w:lineRule="auto"/>
        <w:jc w:val="center"/>
        <w:rPr>
          <w:rFonts w:ascii="Sylfaen" w:hAnsi="Sylfaen"/>
          <w:b/>
          <w:sz w:val="20"/>
          <w:szCs w:val="20"/>
        </w:rPr>
      </w:pPr>
    </w:p>
    <w:p w:rsidR="009815C7" w:rsidRPr="002C17AC" w:rsidRDefault="009815C7" w:rsidP="00794191">
      <w:pPr>
        <w:spacing w:after="0" w:line="240" w:lineRule="auto"/>
        <w:jc w:val="center"/>
        <w:rPr>
          <w:rFonts w:ascii="Sylfaen" w:hAnsi="Sylfaen" w:cs="Sylfaen"/>
          <w:b/>
          <w:sz w:val="20"/>
          <w:szCs w:val="20"/>
        </w:rPr>
      </w:pPr>
    </w:p>
    <w:p w:rsidR="00930C93" w:rsidRPr="002C17AC" w:rsidRDefault="00930C93" w:rsidP="00930C93">
      <w:pPr>
        <w:tabs>
          <w:tab w:val="left" w:pos="1380"/>
        </w:tabs>
        <w:jc w:val="center"/>
        <w:rPr>
          <w:rFonts w:ascii="Sylfaen" w:hAnsi="Sylfaen" w:cs="Segoe UI"/>
          <w:sz w:val="20"/>
          <w:szCs w:val="20"/>
        </w:rPr>
      </w:pPr>
    </w:p>
    <w:p w:rsidR="00930C93" w:rsidRPr="002C17AC" w:rsidRDefault="00930C93" w:rsidP="00930C93">
      <w:pPr>
        <w:tabs>
          <w:tab w:val="left" w:pos="1380"/>
        </w:tabs>
        <w:jc w:val="center"/>
        <w:rPr>
          <w:rFonts w:ascii="Sylfaen" w:hAnsi="Sylfaen" w:cs="Segoe UI"/>
          <w:sz w:val="20"/>
          <w:szCs w:val="20"/>
        </w:rPr>
      </w:pPr>
    </w:p>
    <w:p w:rsidR="00930C93" w:rsidRPr="002C17AC" w:rsidRDefault="00930C93" w:rsidP="00930C93">
      <w:pPr>
        <w:tabs>
          <w:tab w:val="left" w:pos="1380"/>
        </w:tabs>
        <w:jc w:val="center"/>
        <w:rPr>
          <w:rFonts w:ascii="Sylfaen" w:hAnsi="Sylfaen" w:cs="Segoe UI"/>
          <w:sz w:val="20"/>
          <w:szCs w:val="20"/>
        </w:rPr>
      </w:pPr>
    </w:p>
    <w:p w:rsidR="00930C93" w:rsidRPr="002C17AC" w:rsidRDefault="00930C93" w:rsidP="00930C93">
      <w:pPr>
        <w:tabs>
          <w:tab w:val="left" w:pos="1380"/>
        </w:tabs>
        <w:jc w:val="center"/>
        <w:rPr>
          <w:rFonts w:ascii="Sylfaen" w:hAnsi="Sylfaen" w:cs="Segoe UI"/>
          <w:sz w:val="20"/>
          <w:szCs w:val="20"/>
        </w:rPr>
      </w:pPr>
    </w:p>
    <w:p w:rsidR="00930C93" w:rsidRPr="002C17AC" w:rsidRDefault="00930C93" w:rsidP="00930C93">
      <w:pPr>
        <w:tabs>
          <w:tab w:val="left" w:pos="1380"/>
        </w:tabs>
        <w:jc w:val="center"/>
        <w:rPr>
          <w:rFonts w:ascii="Sylfaen" w:hAnsi="Sylfaen" w:cs="Segoe UI"/>
          <w:sz w:val="20"/>
          <w:szCs w:val="20"/>
        </w:rPr>
      </w:pPr>
      <w:r w:rsidRPr="002C17AC">
        <w:rPr>
          <w:rFonts w:ascii="Sylfaen" w:hAnsi="Sylfaen" w:cs="Sylfaen"/>
          <w:b/>
          <w:noProof/>
          <w:sz w:val="20"/>
          <w:szCs w:val="20"/>
        </w:rPr>
        <w:drawing>
          <wp:inline distT="0" distB="0" distL="0" distR="0" wp14:anchorId="24070245" wp14:editId="3BEED2EE">
            <wp:extent cx="3691659" cy="26098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p>
    <w:p w:rsidR="00930C93" w:rsidRPr="002C17AC" w:rsidRDefault="00930C93" w:rsidP="00930C93">
      <w:pPr>
        <w:tabs>
          <w:tab w:val="left" w:pos="1380"/>
        </w:tabs>
        <w:jc w:val="center"/>
        <w:rPr>
          <w:rFonts w:ascii="Sylfaen" w:hAnsi="Sylfaen" w:cs="Segoe UI"/>
          <w:sz w:val="20"/>
          <w:szCs w:val="20"/>
        </w:rPr>
      </w:pPr>
      <w:r w:rsidRPr="002C17AC">
        <w:rPr>
          <w:rFonts w:ascii="Sylfaen" w:hAnsi="Sylfaen" w:cs="Segoe UI"/>
          <w:sz w:val="20"/>
          <w:szCs w:val="20"/>
        </w:rPr>
        <w:br/>
      </w:r>
    </w:p>
    <w:p w:rsidR="00930C93" w:rsidRPr="002C17AC" w:rsidRDefault="00930C93" w:rsidP="00930C93">
      <w:pPr>
        <w:tabs>
          <w:tab w:val="left" w:pos="1380"/>
        </w:tabs>
        <w:jc w:val="center"/>
        <w:rPr>
          <w:rFonts w:ascii="Sylfaen" w:hAnsi="Sylfaen" w:cs="Segoe UI"/>
          <w:b/>
          <w:sz w:val="20"/>
          <w:szCs w:val="20"/>
        </w:rPr>
      </w:pPr>
      <w:r w:rsidRPr="002C17AC">
        <w:rPr>
          <w:rFonts w:ascii="Sylfaen" w:hAnsi="Sylfaen" w:cs="Sylfaen"/>
          <w:b/>
          <w:sz w:val="20"/>
          <w:szCs w:val="20"/>
          <w:lang w:val="ka-GE"/>
        </w:rPr>
        <w:t xml:space="preserve">ელექტრონული ტენდერი სხვადასხვა ფიტინგების, ქუროების, გამტარადების და ა.შ. შესყიდვის თაობაზე. </w:t>
      </w:r>
    </w:p>
    <w:p w:rsidR="00930C93" w:rsidRPr="002C17AC" w:rsidRDefault="00930C93" w:rsidP="00930C93">
      <w:pPr>
        <w:tabs>
          <w:tab w:val="left" w:pos="1380"/>
        </w:tabs>
        <w:jc w:val="center"/>
        <w:rPr>
          <w:rFonts w:ascii="Sylfaen" w:hAnsi="Sylfaen" w:cs="Segoe UI"/>
          <w:b/>
          <w:sz w:val="20"/>
          <w:szCs w:val="20"/>
        </w:rPr>
      </w:pPr>
    </w:p>
    <w:p w:rsidR="00FD0DCD" w:rsidRPr="002C17AC" w:rsidRDefault="00FD0DCD" w:rsidP="00665C42">
      <w:pPr>
        <w:spacing w:after="0" w:line="360" w:lineRule="auto"/>
        <w:jc w:val="center"/>
        <w:rPr>
          <w:rFonts w:ascii="Sylfaen" w:hAnsi="Sylfaen"/>
          <w:b/>
          <w:sz w:val="20"/>
          <w:szCs w:val="20"/>
        </w:rPr>
      </w:pPr>
    </w:p>
    <w:p w:rsidR="00D30223" w:rsidRPr="002C17AC" w:rsidRDefault="00D30223" w:rsidP="00665C42">
      <w:pPr>
        <w:spacing w:after="0" w:line="360" w:lineRule="auto"/>
        <w:jc w:val="center"/>
        <w:rPr>
          <w:rFonts w:ascii="Sylfaen" w:hAnsi="Sylfaen"/>
          <w:b/>
          <w:sz w:val="20"/>
          <w:szCs w:val="20"/>
        </w:rPr>
      </w:pPr>
    </w:p>
    <w:p w:rsidR="00D30223" w:rsidRPr="002C17AC" w:rsidRDefault="00D30223" w:rsidP="00665C42">
      <w:pPr>
        <w:spacing w:after="0" w:line="360" w:lineRule="auto"/>
        <w:jc w:val="center"/>
        <w:rPr>
          <w:rFonts w:ascii="Sylfaen" w:hAnsi="Sylfaen"/>
          <w:b/>
          <w:sz w:val="20"/>
          <w:szCs w:val="20"/>
        </w:rPr>
      </w:pPr>
    </w:p>
    <w:p w:rsidR="00356613" w:rsidRPr="002C17AC" w:rsidRDefault="00356613" w:rsidP="00665C42">
      <w:pPr>
        <w:spacing w:after="0" w:line="360" w:lineRule="auto"/>
        <w:jc w:val="center"/>
        <w:rPr>
          <w:rFonts w:ascii="Sylfaen" w:hAnsi="Sylfaen"/>
          <w:b/>
          <w:sz w:val="20"/>
          <w:szCs w:val="20"/>
        </w:rPr>
      </w:pPr>
    </w:p>
    <w:p w:rsidR="00356613" w:rsidRPr="002C17AC" w:rsidRDefault="00356613" w:rsidP="00665C42">
      <w:pPr>
        <w:spacing w:after="0" w:line="360" w:lineRule="auto"/>
        <w:jc w:val="center"/>
        <w:rPr>
          <w:rFonts w:ascii="Sylfaen" w:hAnsi="Sylfaen"/>
          <w:b/>
          <w:sz w:val="20"/>
          <w:szCs w:val="20"/>
        </w:rPr>
      </w:pPr>
    </w:p>
    <w:p w:rsidR="00356613" w:rsidRPr="002C17AC" w:rsidRDefault="00356613" w:rsidP="00665C42">
      <w:pPr>
        <w:spacing w:after="0" w:line="360" w:lineRule="auto"/>
        <w:jc w:val="center"/>
        <w:rPr>
          <w:rFonts w:ascii="Sylfaen" w:hAnsi="Sylfaen"/>
          <w:b/>
          <w:sz w:val="20"/>
          <w:szCs w:val="20"/>
        </w:rPr>
      </w:pPr>
    </w:p>
    <w:p w:rsidR="00356613" w:rsidRPr="002C17AC" w:rsidRDefault="00356613" w:rsidP="00665C42">
      <w:pPr>
        <w:spacing w:after="0" w:line="360" w:lineRule="auto"/>
        <w:jc w:val="center"/>
        <w:rPr>
          <w:rFonts w:ascii="Sylfaen" w:hAnsi="Sylfaen"/>
          <w:b/>
          <w:sz w:val="20"/>
          <w:szCs w:val="20"/>
        </w:rPr>
      </w:pPr>
    </w:p>
    <w:p w:rsidR="00277B37" w:rsidRPr="002C17AC" w:rsidRDefault="00277B37" w:rsidP="00C12ABD">
      <w:pPr>
        <w:spacing w:after="0" w:line="360" w:lineRule="auto"/>
        <w:rPr>
          <w:rFonts w:ascii="Sylfaen" w:hAnsi="Sylfaen"/>
          <w:b/>
          <w:sz w:val="20"/>
          <w:szCs w:val="20"/>
        </w:rPr>
      </w:pPr>
    </w:p>
    <w:p w:rsidR="004B0C7B" w:rsidRPr="002C17AC" w:rsidRDefault="004B0C7B" w:rsidP="00C12ABD">
      <w:pPr>
        <w:spacing w:after="0" w:line="360" w:lineRule="auto"/>
        <w:rPr>
          <w:rFonts w:ascii="Sylfaen" w:hAnsi="Sylfaen"/>
          <w:b/>
          <w:sz w:val="20"/>
          <w:szCs w:val="20"/>
        </w:rPr>
      </w:pPr>
    </w:p>
    <w:p w:rsidR="00665C42" w:rsidRDefault="00665C42" w:rsidP="00930C93">
      <w:pPr>
        <w:spacing w:after="0" w:line="360" w:lineRule="auto"/>
        <w:rPr>
          <w:rFonts w:ascii="Sylfaen" w:hAnsi="Sylfaen"/>
          <w:b/>
          <w:sz w:val="20"/>
          <w:szCs w:val="20"/>
        </w:rPr>
      </w:pPr>
    </w:p>
    <w:p w:rsidR="002C17AC" w:rsidRDefault="002C17AC" w:rsidP="00930C93">
      <w:pPr>
        <w:spacing w:after="0" w:line="360" w:lineRule="auto"/>
        <w:rPr>
          <w:rFonts w:ascii="Sylfaen" w:hAnsi="Sylfaen"/>
          <w:b/>
          <w:sz w:val="20"/>
          <w:szCs w:val="20"/>
        </w:rPr>
      </w:pPr>
    </w:p>
    <w:p w:rsidR="002C17AC" w:rsidRPr="002C17AC" w:rsidRDefault="002C17AC" w:rsidP="00930C93">
      <w:pPr>
        <w:spacing w:after="0" w:line="360" w:lineRule="auto"/>
        <w:rPr>
          <w:rFonts w:ascii="Sylfaen" w:hAnsi="Sylfaen"/>
          <w:b/>
          <w:sz w:val="20"/>
          <w:szCs w:val="20"/>
        </w:rPr>
      </w:pPr>
    </w:p>
    <w:p w:rsidR="00C27890" w:rsidRPr="002C17AC" w:rsidRDefault="001B055A" w:rsidP="000B5D07">
      <w:pPr>
        <w:pStyle w:val="ListParagraph"/>
        <w:numPr>
          <w:ilvl w:val="1"/>
          <w:numId w:val="2"/>
        </w:numPr>
        <w:spacing w:after="0" w:line="240" w:lineRule="auto"/>
        <w:rPr>
          <w:rFonts w:ascii="Sylfaen" w:hAnsi="Sylfaen"/>
          <w:b/>
          <w:sz w:val="20"/>
          <w:szCs w:val="20"/>
          <w:lang w:val="ka-GE"/>
        </w:rPr>
      </w:pPr>
      <w:r w:rsidRPr="002C17AC">
        <w:rPr>
          <w:rFonts w:ascii="Sylfaen" w:hAnsi="Sylfaen"/>
          <w:b/>
          <w:sz w:val="20"/>
          <w:szCs w:val="20"/>
          <w:lang w:val="ka-GE"/>
        </w:rPr>
        <w:lastRenderedPageBreak/>
        <w:t>შესყიდვის ობიექტის დასახელება</w:t>
      </w:r>
    </w:p>
    <w:p w:rsidR="00CF0A87" w:rsidRPr="002C17AC" w:rsidRDefault="00CF0A87" w:rsidP="00CF0A87">
      <w:pPr>
        <w:pStyle w:val="ListParagraph"/>
        <w:spacing w:after="0" w:line="240" w:lineRule="auto"/>
        <w:ind w:left="360"/>
        <w:rPr>
          <w:rFonts w:ascii="Sylfaen" w:hAnsi="Sylfaen"/>
          <w:b/>
          <w:sz w:val="20"/>
          <w:szCs w:val="20"/>
          <w:lang w:val="ka-GE"/>
        </w:rPr>
      </w:pPr>
    </w:p>
    <w:p w:rsidR="000C36B3" w:rsidRPr="002C17AC" w:rsidRDefault="00D30223" w:rsidP="004B148B">
      <w:pPr>
        <w:spacing w:after="0" w:line="240" w:lineRule="auto"/>
        <w:rPr>
          <w:rFonts w:ascii="Sylfaen" w:hAnsi="Sylfaen" w:cs="Sylfaen"/>
          <w:sz w:val="20"/>
          <w:szCs w:val="20"/>
          <w:lang w:val="ka-GE"/>
        </w:rPr>
      </w:pPr>
      <w:r w:rsidRPr="002C17AC">
        <w:rPr>
          <w:rFonts w:ascii="Sylfaen" w:hAnsi="Sylfaen" w:cs="Sylfaen"/>
          <w:sz w:val="20"/>
          <w:szCs w:val="20"/>
          <w:lang w:val="ka-GE"/>
        </w:rPr>
        <w:t>შპს</w:t>
      </w:r>
      <w:r w:rsidRPr="002C17AC">
        <w:rPr>
          <w:rFonts w:ascii="Sylfaen" w:hAnsi="Sylfaen"/>
          <w:sz w:val="20"/>
          <w:szCs w:val="20"/>
          <w:lang w:val="ka-GE"/>
        </w:rPr>
        <w:t xml:space="preserve"> </w:t>
      </w:r>
      <w:r w:rsidRPr="002C17AC">
        <w:rPr>
          <w:rFonts w:ascii="Sylfaen" w:hAnsi="Sylfaen" w:cs="Calibri"/>
          <w:sz w:val="20"/>
          <w:szCs w:val="20"/>
          <w:lang w:val="ka-GE"/>
        </w:rPr>
        <w:t>„</w:t>
      </w:r>
      <w:r w:rsidRPr="002C17AC">
        <w:rPr>
          <w:rFonts w:ascii="Sylfaen" w:hAnsi="Sylfaen" w:cs="Sylfaen"/>
          <w:sz w:val="20"/>
          <w:szCs w:val="20"/>
          <w:lang w:val="ka-GE"/>
        </w:rPr>
        <w:t>ჯორჯიან</w:t>
      </w:r>
      <w:r w:rsidRPr="002C17AC">
        <w:rPr>
          <w:rFonts w:ascii="Sylfaen" w:hAnsi="Sylfaen"/>
          <w:sz w:val="20"/>
          <w:szCs w:val="20"/>
          <w:lang w:val="ka-GE"/>
        </w:rPr>
        <w:t xml:space="preserve"> </w:t>
      </w:r>
      <w:r w:rsidRPr="002C17AC">
        <w:rPr>
          <w:rFonts w:ascii="Sylfaen" w:hAnsi="Sylfaen" w:cs="Sylfaen"/>
          <w:sz w:val="20"/>
          <w:szCs w:val="20"/>
          <w:lang w:val="ka-GE"/>
        </w:rPr>
        <w:t>უოთერ</w:t>
      </w:r>
      <w:r w:rsidRPr="002C17AC">
        <w:rPr>
          <w:rFonts w:ascii="Sylfaen" w:hAnsi="Sylfaen"/>
          <w:sz w:val="20"/>
          <w:szCs w:val="20"/>
          <w:lang w:val="ka-GE"/>
        </w:rPr>
        <w:t xml:space="preserve"> </w:t>
      </w:r>
      <w:r w:rsidRPr="002C17AC">
        <w:rPr>
          <w:rFonts w:ascii="Sylfaen" w:hAnsi="Sylfaen" w:cs="Sylfaen"/>
          <w:sz w:val="20"/>
          <w:szCs w:val="20"/>
          <w:lang w:val="ka-GE"/>
        </w:rPr>
        <w:t>ენდ</w:t>
      </w:r>
      <w:r w:rsidRPr="002C17AC">
        <w:rPr>
          <w:rFonts w:ascii="Sylfaen" w:hAnsi="Sylfaen"/>
          <w:sz w:val="20"/>
          <w:szCs w:val="20"/>
          <w:lang w:val="ka-GE"/>
        </w:rPr>
        <w:t xml:space="preserve"> </w:t>
      </w:r>
      <w:r w:rsidRPr="002C17AC">
        <w:rPr>
          <w:rFonts w:ascii="Sylfaen" w:hAnsi="Sylfaen" w:cs="Sylfaen"/>
          <w:sz w:val="20"/>
          <w:szCs w:val="20"/>
          <w:lang w:val="ka-GE"/>
        </w:rPr>
        <w:t>ფაუერი</w:t>
      </w:r>
      <w:r w:rsidRPr="002C17AC">
        <w:rPr>
          <w:rFonts w:ascii="Sylfaen" w:hAnsi="Sylfaen" w:cs="Calibri"/>
          <w:sz w:val="20"/>
          <w:szCs w:val="20"/>
          <w:lang w:val="ka-GE"/>
        </w:rPr>
        <w:t>“</w:t>
      </w:r>
      <w:r w:rsidRPr="002C17AC">
        <w:rPr>
          <w:rFonts w:ascii="Sylfaen" w:hAnsi="Sylfaen"/>
          <w:sz w:val="20"/>
          <w:szCs w:val="20"/>
          <w:lang w:val="ka-GE"/>
        </w:rPr>
        <w:t xml:space="preserve"> </w:t>
      </w:r>
      <w:r w:rsidR="00713EFC" w:rsidRPr="002C17AC">
        <w:rPr>
          <w:rFonts w:ascii="Sylfaen" w:hAnsi="Sylfaen" w:cs="Arial"/>
          <w:sz w:val="20"/>
          <w:szCs w:val="20"/>
        </w:rPr>
        <w:t>(GWP</w:t>
      </w:r>
      <w:r w:rsidR="00D95150" w:rsidRPr="002C17AC">
        <w:rPr>
          <w:rFonts w:ascii="Sylfaen" w:hAnsi="Sylfaen" w:cs="Arial"/>
          <w:sz w:val="20"/>
          <w:szCs w:val="20"/>
        </w:rPr>
        <w:t xml:space="preserve">, </w:t>
      </w:r>
      <w:r w:rsidR="00D95150" w:rsidRPr="002C17AC">
        <w:rPr>
          <w:rFonts w:ascii="Sylfaen" w:hAnsi="Sylfaen" w:cs="Arial"/>
          <w:sz w:val="20"/>
          <w:szCs w:val="20"/>
          <w:lang w:val="ka-GE"/>
        </w:rPr>
        <w:t>ს/ნ</w:t>
      </w:r>
      <w:r w:rsidR="0040587B" w:rsidRPr="002C17AC">
        <w:rPr>
          <w:rFonts w:ascii="Sylfaen" w:hAnsi="Sylfaen" w:cs="Arial"/>
          <w:sz w:val="20"/>
          <w:szCs w:val="20"/>
          <w:lang w:val="ka-GE"/>
        </w:rPr>
        <w:t xml:space="preserve"> </w:t>
      </w:r>
      <w:r w:rsidR="0040587B" w:rsidRPr="002C17AC">
        <w:rPr>
          <w:rFonts w:ascii="Sylfaen" w:hAnsi="Sylfaen" w:cs="Arial"/>
          <w:sz w:val="20"/>
          <w:szCs w:val="20"/>
        </w:rPr>
        <w:t>203826002</w:t>
      </w:r>
      <w:r w:rsidR="00713EFC" w:rsidRPr="002C17AC">
        <w:rPr>
          <w:rFonts w:ascii="Sylfaen" w:hAnsi="Sylfaen" w:cs="Arial"/>
          <w:sz w:val="20"/>
          <w:szCs w:val="20"/>
        </w:rPr>
        <w:t>)</w:t>
      </w:r>
      <w:r w:rsidR="004B0C7B" w:rsidRPr="002C17AC">
        <w:rPr>
          <w:rFonts w:ascii="Sylfaen" w:hAnsi="Sylfaen" w:cs="Arial"/>
          <w:sz w:val="20"/>
          <w:szCs w:val="20"/>
          <w:lang w:val="ka-GE"/>
        </w:rPr>
        <w:t xml:space="preserve"> </w:t>
      </w:r>
      <w:r w:rsidR="00496E14" w:rsidRPr="002C17AC">
        <w:rPr>
          <w:rFonts w:ascii="Sylfaen" w:hAnsi="Sylfaen" w:cs="Arial"/>
          <w:sz w:val="20"/>
          <w:szCs w:val="20"/>
          <w:lang w:val="ka-GE"/>
        </w:rPr>
        <w:t xml:space="preserve">აცხადებს </w:t>
      </w:r>
      <w:r w:rsidR="00457067" w:rsidRPr="002C17AC">
        <w:rPr>
          <w:rFonts w:ascii="Sylfaen" w:hAnsi="Sylfaen" w:cs="Sylfaen"/>
          <w:sz w:val="20"/>
          <w:szCs w:val="20"/>
          <w:lang w:val="ka-GE"/>
        </w:rPr>
        <w:t xml:space="preserve">ელექტრონულ </w:t>
      </w:r>
      <w:r w:rsidR="008647CD" w:rsidRPr="002C17AC">
        <w:rPr>
          <w:rFonts w:ascii="Sylfaen" w:hAnsi="Sylfaen" w:cs="Sylfaen"/>
          <w:sz w:val="20"/>
          <w:szCs w:val="20"/>
          <w:lang w:val="ka-GE"/>
        </w:rPr>
        <w:t>ტენდერს</w:t>
      </w:r>
      <w:r w:rsidR="00055E1E" w:rsidRPr="002C17AC">
        <w:rPr>
          <w:rFonts w:ascii="Sylfaen" w:hAnsi="Sylfaen" w:cs="Sylfaen"/>
          <w:sz w:val="20"/>
          <w:szCs w:val="20"/>
          <w:lang w:val="ka-GE"/>
        </w:rPr>
        <w:t xml:space="preserve"> </w:t>
      </w:r>
    </w:p>
    <w:p w:rsidR="00930C93" w:rsidRPr="002C17AC" w:rsidRDefault="00930C93" w:rsidP="004B148B">
      <w:pPr>
        <w:spacing w:after="0" w:line="240" w:lineRule="auto"/>
        <w:rPr>
          <w:rFonts w:ascii="Sylfaen" w:hAnsi="Sylfaen" w:cs="Arial"/>
          <w:sz w:val="20"/>
          <w:szCs w:val="20"/>
          <w:lang w:val="ka-GE"/>
        </w:rPr>
      </w:pPr>
    </w:p>
    <w:p w:rsidR="003B4430" w:rsidRPr="002C17AC" w:rsidRDefault="00930C93" w:rsidP="00930C93">
      <w:pPr>
        <w:spacing w:after="0" w:line="240" w:lineRule="auto"/>
        <w:rPr>
          <w:rFonts w:ascii="Sylfaen" w:hAnsi="Sylfaen" w:cs="Arial"/>
          <w:sz w:val="20"/>
          <w:szCs w:val="20"/>
          <w:lang w:val="ka-GE"/>
        </w:rPr>
      </w:pPr>
      <w:r w:rsidRPr="002C17AC">
        <w:rPr>
          <w:rFonts w:ascii="Sylfaen" w:hAnsi="Sylfaen" w:cs="Arial"/>
          <w:sz w:val="20"/>
          <w:szCs w:val="20"/>
          <w:lang w:val="ka-GE"/>
        </w:rPr>
        <w:t>სხვადასხვა ფიტინგების, ქუროების, გამტარადების და ა.შ. შესყიდვის თაობაზე.</w:t>
      </w:r>
    </w:p>
    <w:p w:rsidR="00930C93" w:rsidRPr="002C17AC" w:rsidRDefault="00930C93" w:rsidP="00930C93">
      <w:pPr>
        <w:pStyle w:val="ListParagraph"/>
        <w:spacing w:after="0" w:line="240" w:lineRule="auto"/>
        <w:ind w:left="360"/>
        <w:rPr>
          <w:rFonts w:ascii="Sylfaen" w:hAnsi="Sylfaen" w:cs="Sylfaen"/>
          <w:b/>
          <w:bCs/>
          <w:sz w:val="20"/>
          <w:szCs w:val="20"/>
        </w:rPr>
      </w:pPr>
    </w:p>
    <w:p w:rsidR="00CF0A87" w:rsidRPr="002C17AC" w:rsidRDefault="002C17AC" w:rsidP="00C87E77">
      <w:pPr>
        <w:pStyle w:val="ListParagraph"/>
        <w:numPr>
          <w:ilvl w:val="1"/>
          <w:numId w:val="2"/>
        </w:numPr>
        <w:spacing w:after="0" w:line="240" w:lineRule="auto"/>
        <w:jc w:val="both"/>
        <w:rPr>
          <w:rFonts w:ascii="Sylfaen" w:hAnsi="Sylfaen"/>
          <w:b/>
          <w:sz w:val="20"/>
          <w:szCs w:val="20"/>
          <w:lang w:val="ka-GE"/>
        </w:rPr>
      </w:pPr>
      <w:r w:rsidRPr="002C17AC">
        <w:rPr>
          <w:rFonts w:ascii="Sylfaen" w:hAnsi="Sylfaen"/>
          <w:b/>
          <w:sz w:val="20"/>
          <w:szCs w:val="20"/>
          <w:lang w:val="ka-GE"/>
        </w:rPr>
        <w:t xml:space="preserve">საქონლის აღწერა და რაოდენობა </w:t>
      </w:r>
    </w:p>
    <w:p w:rsidR="00BC7740" w:rsidRPr="002C17AC" w:rsidRDefault="005F2A51" w:rsidP="00860A3E">
      <w:pPr>
        <w:spacing w:after="0" w:line="240" w:lineRule="auto"/>
        <w:jc w:val="both"/>
        <w:rPr>
          <w:rFonts w:ascii="Sylfaen" w:hAnsi="Sylfaen" w:cs="Sylfaen"/>
          <w:sz w:val="20"/>
          <w:szCs w:val="20"/>
          <w:lang w:val="ka-GE"/>
        </w:rPr>
      </w:pPr>
      <w:r w:rsidRPr="002C17AC">
        <w:rPr>
          <w:rFonts w:ascii="Sylfaen" w:hAnsi="Sylfaen" w:cs="Sylfaen"/>
          <w:sz w:val="20"/>
          <w:szCs w:val="20"/>
          <w:lang w:val="ka-GE"/>
        </w:rPr>
        <w:t>რაოდენობა და სპეციფიკაცია მითითებულია</w:t>
      </w:r>
      <w:r w:rsidR="00682F84" w:rsidRPr="002C17AC">
        <w:rPr>
          <w:rFonts w:ascii="Sylfaen" w:hAnsi="Sylfaen" w:cs="Sylfaen"/>
          <w:sz w:val="20"/>
          <w:szCs w:val="20"/>
        </w:rPr>
        <w:t xml:space="preserve"> </w:t>
      </w:r>
      <w:proofErr w:type="spellStart"/>
      <w:r w:rsidR="00682F84" w:rsidRPr="002C17AC">
        <w:rPr>
          <w:rFonts w:ascii="Sylfaen" w:hAnsi="Sylfaen" w:cs="Sylfaen"/>
          <w:sz w:val="20"/>
          <w:szCs w:val="20"/>
        </w:rPr>
        <w:t>დანართ</w:t>
      </w:r>
      <w:proofErr w:type="spellEnd"/>
      <w:r w:rsidR="00225A30" w:rsidRPr="002C17AC">
        <w:rPr>
          <w:rFonts w:ascii="Sylfaen" w:hAnsi="Sylfaen" w:cs="Sylfaen"/>
          <w:sz w:val="20"/>
          <w:szCs w:val="20"/>
          <w:lang w:val="ka-GE"/>
        </w:rPr>
        <w:t>შ</w:t>
      </w:r>
      <w:r w:rsidR="00682F84" w:rsidRPr="002C17AC">
        <w:rPr>
          <w:rFonts w:ascii="Sylfaen" w:hAnsi="Sylfaen" w:cs="Sylfaen"/>
          <w:sz w:val="20"/>
          <w:szCs w:val="20"/>
        </w:rPr>
        <w:t>ი N1</w:t>
      </w:r>
      <w:r w:rsidR="00225A30" w:rsidRPr="002C17AC">
        <w:rPr>
          <w:rFonts w:ascii="Sylfaen" w:hAnsi="Sylfaen" w:cs="Sylfaen"/>
          <w:sz w:val="20"/>
          <w:szCs w:val="20"/>
          <w:lang w:val="ka-GE"/>
        </w:rPr>
        <w:t xml:space="preserve"> </w:t>
      </w:r>
    </w:p>
    <w:p w:rsidR="00D114DE" w:rsidRPr="002C17AC" w:rsidRDefault="00D114DE" w:rsidP="00860A3E">
      <w:pPr>
        <w:spacing w:after="0" w:line="240" w:lineRule="auto"/>
        <w:jc w:val="both"/>
        <w:rPr>
          <w:rFonts w:ascii="Sylfaen" w:hAnsi="Sylfaen" w:cs="Sylfaen"/>
          <w:sz w:val="20"/>
          <w:szCs w:val="20"/>
          <w:lang w:val="ka-GE"/>
        </w:rPr>
      </w:pPr>
    </w:p>
    <w:p w:rsidR="00C87E77" w:rsidRPr="002C17AC" w:rsidRDefault="00C87E77" w:rsidP="00C87E77">
      <w:pPr>
        <w:spacing w:after="0"/>
        <w:rPr>
          <w:rFonts w:ascii="Sylfaen" w:hAnsi="Sylfaen" w:cs="Sylfaen"/>
          <w:b/>
          <w:color w:val="222222"/>
          <w:sz w:val="20"/>
          <w:szCs w:val="20"/>
          <w:u w:val="single"/>
          <w:shd w:val="clear" w:color="auto" w:fill="FFFFFF"/>
          <w:lang w:val="ka-GE"/>
        </w:rPr>
      </w:pPr>
      <w:r w:rsidRPr="002C17AC">
        <w:rPr>
          <w:rFonts w:ascii="Sylfaen" w:hAnsi="Sylfaen" w:cs="Sylfaen"/>
          <w:b/>
          <w:color w:val="222222"/>
          <w:sz w:val="20"/>
          <w:szCs w:val="20"/>
          <w:u w:val="single"/>
          <w:shd w:val="clear" w:color="auto" w:fill="FFFFFF"/>
          <w:lang w:val="ka-GE"/>
        </w:rPr>
        <w:t>შენიშვნა:</w:t>
      </w:r>
    </w:p>
    <w:p w:rsidR="002C17AC" w:rsidRPr="002C17AC" w:rsidRDefault="002C17AC" w:rsidP="002C17AC">
      <w:pPr>
        <w:spacing w:after="0"/>
        <w:rPr>
          <w:rFonts w:ascii="Sylfaen" w:hAnsi="Sylfaen" w:cs="Sylfaen"/>
          <w:sz w:val="20"/>
          <w:szCs w:val="20"/>
          <w:lang w:val="ka-GE"/>
        </w:rPr>
      </w:pPr>
      <w:r w:rsidRPr="002C17AC">
        <w:rPr>
          <w:rFonts w:ascii="Sylfaen" w:hAnsi="Sylfaen" w:cs="Sylfaen"/>
          <w:sz w:val="20"/>
          <w:szCs w:val="20"/>
        </w:rPr>
        <w:t xml:space="preserve">• </w:t>
      </w:r>
      <w:proofErr w:type="spellStart"/>
      <w:r w:rsidRPr="002C17AC">
        <w:rPr>
          <w:rFonts w:ascii="Sylfaen" w:hAnsi="Sylfaen" w:cs="Sylfaen"/>
          <w:sz w:val="20"/>
          <w:szCs w:val="20"/>
        </w:rPr>
        <w:t>ყველა</w:t>
      </w:r>
      <w:proofErr w:type="spellEnd"/>
      <w:r w:rsidRPr="002C17AC">
        <w:rPr>
          <w:rFonts w:ascii="Sylfaen" w:hAnsi="Sylfaen" w:cs="Sylfaen"/>
          <w:sz w:val="20"/>
          <w:szCs w:val="20"/>
        </w:rPr>
        <w:t xml:space="preserve"> </w:t>
      </w:r>
      <w:r w:rsidRPr="002C17AC">
        <w:rPr>
          <w:rFonts w:ascii="Sylfaen" w:hAnsi="Sylfaen" w:cs="Sylfaen"/>
          <w:sz w:val="20"/>
          <w:szCs w:val="20"/>
          <w:lang w:val="ka-GE"/>
        </w:rPr>
        <w:t xml:space="preserve">ფიტინგი შექმნილი უნდა იყოს სასმელ </w:t>
      </w:r>
      <w:proofErr w:type="spellStart"/>
      <w:r w:rsidRPr="002C17AC">
        <w:rPr>
          <w:rFonts w:ascii="Sylfaen" w:hAnsi="Sylfaen" w:cs="Sylfaen"/>
          <w:sz w:val="20"/>
          <w:szCs w:val="20"/>
        </w:rPr>
        <w:t>წყ</w:t>
      </w:r>
      <w:proofErr w:type="spellEnd"/>
      <w:r w:rsidRPr="002C17AC">
        <w:rPr>
          <w:rFonts w:ascii="Sylfaen" w:hAnsi="Sylfaen" w:cs="Sylfaen"/>
          <w:sz w:val="20"/>
          <w:szCs w:val="20"/>
          <w:lang w:val="ka-GE"/>
        </w:rPr>
        <w:t>ალში გამოყენების მიზნით.</w:t>
      </w:r>
    </w:p>
    <w:p w:rsidR="00C87E77" w:rsidRPr="002C17AC" w:rsidRDefault="002C17AC" w:rsidP="002C17AC">
      <w:pPr>
        <w:spacing w:after="0"/>
        <w:rPr>
          <w:rFonts w:ascii="Sylfaen" w:hAnsi="Sylfaen" w:cs="Sylfaen"/>
          <w:sz w:val="20"/>
          <w:szCs w:val="20"/>
        </w:rPr>
      </w:pPr>
      <w:r w:rsidRPr="002C17AC">
        <w:rPr>
          <w:rFonts w:ascii="Sylfaen" w:hAnsi="Sylfaen" w:cs="Sylfaen"/>
          <w:sz w:val="20"/>
          <w:szCs w:val="20"/>
        </w:rPr>
        <w:t xml:space="preserve">• </w:t>
      </w:r>
      <w:proofErr w:type="spellStart"/>
      <w:r w:rsidRPr="002C17AC">
        <w:rPr>
          <w:rFonts w:ascii="Sylfaen" w:hAnsi="Sylfaen" w:cs="Sylfaen"/>
          <w:sz w:val="20"/>
          <w:szCs w:val="20"/>
        </w:rPr>
        <w:t>ფიტინგების</w:t>
      </w:r>
      <w:proofErr w:type="spellEnd"/>
      <w:r w:rsidRPr="002C17AC">
        <w:rPr>
          <w:rFonts w:ascii="Sylfaen" w:hAnsi="Sylfaen" w:cs="Sylfaen"/>
          <w:sz w:val="20"/>
          <w:szCs w:val="20"/>
        </w:rPr>
        <w:t xml:space="preserve"> </w:t>
      </w:r>
      <w:proofErr w:type="spellStart"/>
      <w:r w:rsidRPr="002C17AC">
        <w:rPr>
          <w:rFonts w:ascii="Sylfaen" w:hAnsi="Sylfaen" w:cs="Sylfaen"/>
          <w:sz w:val="20"/>
          <w:szCs w:val="20"/>
        </w:rPr>
        <w:t>ნომინალური</w:t>
      </w:r>
      <w:proofErr w:type="spellEnd"/>
      <w:r w:rsidRPr="002C17AC">
        <w:rPr>
          <w:rFonts w:ascii="Sylfaen" w:hAnsi="Sylfaen" w:cs="Sylfaen"/>
          <w:sz w:val="20"/>
          <w:szCs w:val="20"/>
        </w:rPr>
        <w:t xml:space="preserve"> </w:t>
      </w:r>
      <w:proofErr w:type="spellStart"/>
      <w:r w:rsidRPr="002C17AC">
        <w:rPr>
          <w:rFonts w:ascii="Sylfaen" w:hAnsi="Sylfaen" w:cs="Sylfaen"/>
          <w:sz w:val="20"/>
          <w:szCs w:val="20"/>
        </w:rPr>
        <w:t>დიამეტრი</w:t>
      </w:r>
      <w:proofErr w:type="spellEnd"/>
      <w:r w:rsidRPr="002C17AC">
        <w:rPr>
          <w:rFonts w:ascii="Sylfaen" w:hAnsi="Sylfaen" w:cs="Sylfaen"/>
          <w:sz w:val="20"/>
          <w:szCs w:val="20"/>
        </w:rPr>
        <w:t xml:space="preserve"> </w:t>
      </w:r>
      <w:proofErr w:type="spellStart"/>
      <w:r w:rsidRPr="002C17AC">
        <w:rPr>
          <w:rFonts w:ascii="Sylfaen" w:hAnsi="Sylfaen" w:cs="Sylfaen"/>
          <w:sz w:val="20"/>
          <w:szCs w:val="20"/>
        </w:rPr>
        <w:t>და</w:t>
      </w:r>
      <w:proofErr w:type="spellEnd"/>
      <w:r w:rsidRPr="002C17AC">
        <w:rPr>
          <w:rFonts w:ascii="Sylfaen" w:hAnsi="Sylfaen" w:cs="Sylfaen"/>
          <w:sz w:val="20"/>
          <w:szCs w:val="20"/>
        </w:rPr>
        <w:t xml:space="preserve"> </w:t>
      </w:r>
      <w:proofErr w:type="spellStart"/>
      <w:r w:rsidRPr="002C17AC">
        <w:rPr>
          <w:rFonts w:ascii="Sylfaen" w:hAnsi="Sylfaen" w:cs="Sylfaen"/>
          <w:sz w:val="20"/>
          <w:szCs w:val="20"/>
        </w:rPr>
        <w:t>წნევა</w:t>
      </w:r>
      <w:proofErr w:type="spellEnd"/>
      <w:r w:rsidRPr="002C17AC">
        <w:rPr>
          <w:rFonts w:ascii="Sylfaen" w:hAnsi="Sylfaen" w:cs="Sylfaen"/>
          <w:sz w:val="20"/>
          <w:szCs w:val="20"/>
        </w:rPr>
        <w:t xml:space="preserve"> </w:t>
      </w:r>
      <w:proofErr w:type="spellStart"/>
      <w:r w:rsidRPr="002C17AC">
        <w:rPr>
          <w:rFonts w:ascii="Sylfaen" w:hAnsi="Sylfaen" w:cs="Sylfaen"/>
          <w:sz w:val="20"/>
          <w:szCs w:val="20"/>
        </w:rPr>
        <w:t>მკაცრად</w:t>
      </w:r>
      <w:proofErr w:type="spellEnd"/>
      <w:r w:rsidRPr="002C17AC">
        <w:rPr>
          <w:rFonts w:ascii="Sylfaen" w:hAnsi="Sylfaen" w:cs="Sylfaen"/>
          <w:sz w:val="20"/>
          <w:szCs w:val="20"/>
        </w:rPr>
        <w:t xml:space="preserve"> </w:t>
      </w:r>
      <w:proofErr w:type="spellStart"/>
      <w:r w:rsidRPr="002C17AC">
        <w:rPr>
          <w:rFonts w:ascii="Sylfaen" w:hAnsi="Sylfaen" w:cs="Sylfaen"/>
          <w:sz w:val="20"/>
          <w:szCs w:val="20"/>
        </w:rPr>
        <w:t>უნდა</w:t>
      </w:r>
      <w:proofErr w:type="spellEnd"/>
      <w:r w:rsidRPr="002C17AC">
        <w:rPr>
          <w:rFonts w:ascii="Sylfaen" w:hAnsi="Sylfaen" w:cs="Sylfaen"/>
          <w:sz w:val="20"/>
          <w:szCs w:val="20"/>
        </w:rPr>
        <w:t xml:space="preserve"> </w:t>
      </w:r>
      <w:proofErr w:type="spellStart"/>
      <w:r w:rsidRPr="002C17AC">
        <w:rPr>
          <w:rFonts w:ascii="Sylfaen" w:hAnsi="Sylfaen" w:cs="Sylfaen"/>
          <w:sz w:val="20"/>
          <w:szCs w:val="20"/>
        </w:rPr>
        <w:t>იყოს</w:t>
      </w:r>
      <w:proofErr w:type="spellEnd"/>
      <w:r w:rsidRPr="002C17AC">
        <w:rPr>
          <w:rFonts w:ascii="Sylfaen" w:hAnsi="Sylfaen" w:cs="Sylfaen"/>
          <w:sz w:val="20"/>
          <w:szCs w:val="20"/>
        </w:rPr>
        <w:t xml:space="preserve"> </w:t>
      </w:r>
      <w:proofErr w:type="spellStart"/>
      <w:r w:rsidRPr="002C17AC">
        <w:rPr>
          <w:rFonts w:ascii="Sylfaen" w:hAnsi="Sylfaen" w:cs="Sylfaen"/>
          <w:sz w:val="20"/>
          <w:szCs w:val="20"/>
        </w:rPr>
        <w:t>შერჩეული</w:t>
      </w:r>
      <w:proofErr w:type="spellEnd"/>
      <w:r w:rsidRPr="002C17AC">
        <w:rPr>
          <w:rFonts w:ascii="Sylfaen" w:hAnsi="Sylfaen" w:cs="Sylfaen"/>
          <w:sz w:val="20"/>
          <w:szCs w:val="20"/>
        </w:rPr>
        <w:t xml:space="preserve"> </w:t>
      </w:r>
      <w:proofErr w:type="spellStart"/>
      <w:r w:rsidRPr="002C17AC">
        <w:rPr>
          <w:rFonts w:ascii="Sylfaen" w:hAnsi="Sylfaen" w:cs="Sylfaen"/>
          <w:sz w:val="20"/>
          <w:szCs w:val="20"/>
        </w:rPr>
        <w:t>დანართი</w:t>
      </w:r>
      <w:proofErr w:type="spellEnd"/>
      <w:r w:rsidRPr="002C17AC">
        <w:rPr>
          <w:rFonts w:ascii="Sylfaen" w:hAnsi="Sylfaen" w:cs="Sylfaen"/>
          <w:sz w:val="20"/>
          <w:szCs w:val="20"/>
        </w:rPr>
        <w:t xml:space="preserve"> 1-ის </w:t>
      </w:r>
      <w:proofErr w:type="spellStart"/>
      <w:r w:rsidRPr="002C17AC">
        <w:rPr>
          <w:rFonts w:ascii="Sylfaen" w:hAnsi="Sylfaen" w:cs="Sylfaen"/>
          <w:sz w:val="20"/>
          <w:szCs w:val="20"/>
        </w:rPr>
        <w:t>მიხედვით</w:t>
      </w:r>
      <w:proofErr w:type="spellEnd"/>
    </w:p>
    <w:p w:rsidR="002C17AC" w:rsidRPr="002C17AC" w:rsidRDefault="002C17AC" w:rsidP="002C17AC">
      <w:pPr>
        <w:spacing w:after="0"/>
        <w:rPr>
          <w:rFonts w:ascii="Sylfaen" w:hAnsi="Sylfaen" w:cs="Sylfaen"/>
          <w:sz w:val="20"/>
          <w:szCs w:val="20"/>
          <w:lang w:val="ka-GE"/>
        </w:rPr>
      </w:pPr>
    </w:p>
    <w:p w:rsidR="00387591" w:rsidRPr="002C17AC" w:rsidRDefault="00950D10" w:rsidP="004B148B">
      <w:pPr>
        <w:spacing w:after="0"/>
        <w:rPr>
          <w:rFonts w:ascii="Sylfaen" w:hAnsi="Sylfaen" w:cs="Sylfaen"/>
          <w:b/>
          <w:sz w:val="20"/>
          <w:szCs w:val="20"/>
          <w:lang w:val="ka-GE"/>
        </w:rPr>
      </w:pPr>
      <w:r w:rsidRPr="002C17AC">
        <w:rPr>
          <w:rFonts w:ascii="Sylfaen" w:hAnsi="Sylfaen" w:cs="Sylfaen"/>
          <w:b/>
          <w:sz w:val="20"/>
          <w:szCs w:val="20"/>
          <w:lang w:val="ka-GE"/>
        </w:rPr>
        <w:t>1.3</w:t>
      </w:r>
      <w:r w:rsidR="002E0E5E" w:rsidRPr="002C17AC">
        <w:rPr>
          <w:rFonts w:ascii="Sylfaen" w:hAnsi="Sylfaen" w:cs="Sylfaen"/>
          <w:b/>
          <w:sz w:val="20"/>
          <w:szCs w:val="20"/>
          <w:lang w:val="ka-GE"/>
        </w:rPr>
        <w:t xml:space="preserve"> </w:t>
      </w:r>
      <w:r w:rsidR="00D527CB" w:rsidRPr="002C17AC">
        <w:rPr>
          <w:rFonts w:ascii="Sylfaen" w:hAnsi="Sylfaen" w:cs="Sylfaen"/>
          <w:b/>
          <w:sz w:val="20"/>
          <w:szCs w:val="20"/>
          <w:lang w:val="ka-GE"/>
        </w:rPr>
        <w:t>განფასება</w:t>
      </w:r>
      <w:r w:rsidRPr="002C17AC">
        <w:rPr>
          <w:rFonts w:ascii="Sylfaen" w:hAnsi="Sylfaen" w:cs="Sylfaen"/>
          <w:b/>
          <w:sz w:val="20"/>
          <w:szCs w:val="20"/>
          <w:lang w:val="ka-GE"/>
        </w:rPr>
        <w:t xml:space="preserve"> </w:t>
      </w:r>
    </w:p>
    <w:p w:rsidR="00820874" w:rsidRPr="002C17AC" w:rsidRDefault="00D527CB" w:rsidP="0094732A">
      <w:pPr>
        <w:spacing w:after="0"/>
        <w:rPr>
          <w:rFonts w:ascii="Sylfaen" w:hAnsi="Sylfaen" w:cs="Sylfaen"/>
          <w:b/>
          <w:color w:val="222222"/>
          <w:sz w:val="20"/>
          <w:szCs w:val="20"/>
          <w:u w:val="single"/>
          <w:shd w:val="clear" w:color="auto" w:fill="FFFFFF"/>
          <w:lang w:val="ka-GE"/>
        </w:rPr>
      </w:pPr>
      <w:proofErr w:type="spellStart"/>
      <w:r w:rsidRPr="002C17AC">
        <w:rPr>
          <w:rFonts w:ascii="Sylfaen" w:hAnsi="Sylfaen" w:cs="Sylfaen"/>
          <w:color w:val="222222"/>
          <w:sz w:val="20"/>
          <w:szCs w:val="20"/>
          <w:shd w:val="clear" w:color="auto" w:fill="FFFFFF"/>
        </w:rPr>
        <w:t>პრეტენდენტმა</w:t>
      </w:r>
      <w:proofErr w:type="spellEnd"/>
      <w:r w:rsidRPr="002C17AC">
        <w:rPr>
          <w:rFonts w:ascii="Sylfaen" w:hAnsi="Sylfaen"/>
          <w:color w:val="222222"/>
          <w:sz w:val="20"/>
          <w:szCs w:val="20"/>
          <w:shd w:val="clear" w:color="auto" w:fill="FFFFFF"/>
        </w:rPr>
        <w:t xml:space="preserve"> </w:t>
      </w:r>
      <w:proofErr w:type="spellStart"/>
      <w:r w:rsidRPr="002C17AC">
        <w:rPr>
          <w:rFonts w:ascii="Sylfaen" w:hAnsi="Sylfaen" w:cs="Sylfaen"/>
          <w:color w:val="222222"/>
          <w:sz w:val="20"/>
          <w:szCs w:val="20"/>
          <w:shd w:val="clear" w:color="auto" w:fill="FFFFFF"/>
        </w:rPr>
        <w:t>უნდა</w:t>
      </w:r>
      <w:proofErr w:type="spellEnd"/>
      <w:r w:rsidRPr="002C17AC">
        <w:rPr>
          <w:rFonts w:ascii="Sylfaen" w:hAnsi="Sylfaen"/>
          <w:color w:val="222222"/>
          <w:sz w:val="20"/>
          <w:szCs w:val="20"/>
          <w:shd w:val="clear" w:color="auto" w:fill="FFFFFF"/>
        </w:rPr>
        <w:t xml:space="preserve"> </w:t>
      </w:r>
      <w:proofErr w:type="spellStart"/>
      <w:r w:rsidRPr="002C17AC">
        <w:rPr>
          <w:rFonts w:ascii="Sylfaen" w:hAnsi="Sylfaen" w:cs="Sylfaen"/>
          <w:color w:val="222222"/>
          <w:sz w:val="20"/>
          <w:szCs w:val="20"/>
          <w:shd w:val="clear" w:color="auto" w:fill="FFFFFF"/>
        </w:rPr>
        <w:t>წარმოადგინოს</w:t>
      </w:r>
      <w:proofErr w:type="spellEnd"/>
      <w:r w:rsidRPr="002C17AC">
        <w:rPr>
          <w:rFonts w:ascii="Sylfaen" w:hAnsi="Sylfaen"/>
          <w:color w:val="222222"/>
          <w:sz w:val="20"/>
          <w:szCs w:val="20"/>
          <w:shd w:val="clear" w:color="auto" w:fill="FFFFFF"/>
        </w:rPr>
        <w:t xml:space="preserve"> </w:t>
      </w:r>
      <w:proofErr w:type="spellStart"/>
      <w:r w:rsidRPr="002C17AC">
        <w:rPr>
          <w:rFonts w:ascii="Sylfaen" w:hAnsi="Sylfaen" w:cs="Sylfaen"/>
          <w:color w:val="222222"/>
          <w:sz w:val="20"/>
          <w:szCs w:val="20"/>
          <w:shd w:val="clear" w:color="auto" w:fill="FFFFFF"/>
        </w:rPr>
        <w:t>განფასება</w:t>
      </w:r>
      <w:proofErr w:type="spellEnd"/>
      <w:r w:rsidR="00CD295B" w:rsidRPr="002C17AC">
        <w:rPr>
          <w:rFonts w:ascii="Sylfaen" w:hAnsi="Sylfaen" w:cs="Sylfaen"/>
          <w:color w:val="222222"/>
          <w:sz w:val="20"/>
          <w:szCs w:val="20"/>
          <w:shd w:val="clear" w:color="auto" w:fill="FFFFFF"/>
          <w:lang w:val="ka-GE"/>
        </w:rPr>
        <w:t xml:space="preserve"> </w:t>
      </w:r>
      <w:r w:rsidR="00D5623D" w:rsidRPr="002C17AC">
        <w:rPr>
          <w:rFonts w:ascii="Sylfaen" w:hAnsi="Sylfaen" w:cs="Sylfaen"/>
          <w:color w:val="222222"/>
          <w:sz w:val="20"/>
          <w:szCs w:val="20"/>
          <w:shd w:val="clear" w:color="auto" w:fill="FFFFFF"/>
          <w:lang w:val="ka-GE"/>
        </w:rPr>
        <w:t>დანართი N1-ის მიხედვით</w:t>
      </w:r>
      <w:r w:rsidR="004A4BC7" w:rsidRPr="002C17AC">
        <w:rPr>
          <w:rFonts w:ascii="Sylfaen" w:hAnsi="Sylfaen" w:cs="Sylfaen"/>
          <w:color w:val="222222"/>
          <w:sz w:val="20"/>
          <w:szCs w:val="20"/>
          <w:shd w:val="clear" w:color="auto" w:fill="FFFFFF"/>
          <w:lang w:val="ka-GE"/>
        </w:rPr>
        <w:t xml:space="preserve"> </w:t>
      </w:r>
      <w:r w:rsidR="004A4BC7" w:rsidRPr="002C17AC">
        <w:rPr>
          <w:rFonts w:ascii="Sylfaen" w:hAnsi="Sylfaen" w:cs="Sylfaen"/>
          <w:b/>
          <w:color w:val="222222"/>
          <w:sz w:val="20"/>
          <w:szCs w:val="20"/>
          <w:u w:val="single"/>
          <w:shd w:val="clear" w:color="auto" w:fill="FFFFFF"/>
          <w:lang w:val="ka-GE"/>
        </w:rPr>
        <w:t>ექსელის ფორმატში.</w:t>
      </w:r>
    </w:p>
    <w:p w:rsidR="00C87E77" w:rsidRPr="002C17AC" w:rsidRDefault="00C87E77" w:rsidP="0094732A">
      <w:pPr>
        <w:spacing w:after="0"/>
        <w:rPr>
          <w:rFonts w:ascii="Sylfaen" w:hAnsi="Sylfaen" w:cs="Sylfaen"/>
          <w:b/>
          <w:color w:val="222222"/>
          <w:sz w:val="20"/>
          <w:szCs w:val="20"/>
          <w:u w:val="single"/>
          <w:shd w:val="clear" w:color="auto" w:fill="FFFFFF"/>
          <w:lang w:val="ka-GE"/>
        </w:rPr>
      </w:pPr>
    </w:p>
    <w:p w:rsidR="00FD0815" w:rsidRPr="002C17AC" w:rsidRDefault="00056A31" w:rsidP="000C3556">
      <w:pPr>
        <w:spacing w:after="0" w:line="240" w:lineRule="auto"/>
        <w:rPr>
          <w:rFonts w:ascii="Sylfaen" w:hAnsi="Sylfaen"/>
          <w:b/>
          <w:sz w:val="20"/>
          <w:szCs w:val="20"/>
          <w:lang w:val="ka-GE"/>
        </w:rPr>
      </w:pPr>
      <w:r w:rsidRPr="002C17AC">
        <w:rPr>
          <w:rFonts w:ascii="Sylfaen" w:hAnsi="Sylfaen" w:cs="Sylfaen"/>
          <w:b/>
          <w:sz w:val="20"/>
          <w:szCs w:val="20"/>
        </w:rPr>
        <w:t>1</w:t>
      </w:r>
      <w:r w:rsidR="0094732A" w:rsidRPr="002C17AC">
        <w:rPr>
          <w:rFonts w:ascii="Sylfaen" w:hAnsi="Sylfaen" w:cs="Sylfaen"/>
          <w:b/>
          <w:sz w:val="20"/>
          <w:szCs w:val="20"/>
        </w:rPr>
        <w:t>.4</w:t>
      </w:r>
      <w:r w:rsidR="00931A9A" w:rsidRPr="002C17AC">
        <w:rPr>
          <w:rFonts w:ascii="Sylfaen" w:hAnsi="Sylfaen" w:cs="Sylfaen"/>
          <w:b/>
          <w:sz w:val="20"/>
          <w:szCs w:val="20"/>
          <w:lang w:val="ka-GE"/>
        </w:rPr>
        <w:t xml:space="preserve"> </w:t>
      </w:r>
      <w:r w:rsidR="00485700" w:rsidRPr="002C17AC">
        <w:rPr>
          <w:rFonts w:ascii="Sylfaen" w:hAnsi="Sylfaen"/>
          <w:b/>
          <w:sz w:val="20"/>
          <w:szCs w:val="20"/>
          <w:lang w:val="ka-GE"/>
        </w:rPr>
        <w:t>საქონლის მიწოდების</w:t>
      </w:r>
      <w:r w:rsidR="002C17AC" w:rsidRPr="002C17AC">
        <w:rPr>
          <w:rFonts w:ascii="Sylfaen" w:hAnsi="Sylfaen"/>
          <w:b/>
          <w:sz w:val="20"/>
          <w:szCs w:val="20"/>
          <w:lang w:val="ka-GE"/>
        </w:rPr>
        <w:t xml:space="preserve"> დრო,</w:t>
      </w:r>
      <w:r w:rsidRPr="002C17AC">
        <w:rPr>
          <w:rFonts w:ascii="Sylfaen" w:hAnsi="Sylfaen"/>
          <w:b/>
          <w:sz w:val="20"/>
          <w:szCs w:val="20"/>
          <w:lang w:val="ka-GE"/>
        </w:rPr>
        <w:t xml:space="preserve"> ფორმა და ადგილი</w:t>
      </w:r>
    </w:p>
    <w:p w:rsidR="003924CB" w:rsidRPr="002C17AC" w:rsidRDefault="002C17AC" w:rsidP="000C3556">
      <w:pPr>
        <w:spacing w:after="0" w:line="240" w:lineRule="auto"/>
        <w:rPr>
          <w:rFonts w:ascii="Sylfaen" w:hAnsi="Sylfaen" w:cs="Arial"/>
          <w:sz w:val="20"/>
          <w:szCs w:val="20"/>
          <w:lang w:val="ka-GE"/>
        </w:rPr>
      </w:pPr>
      <w:r w:rsidRPr="002C17AC">
        <w:rPr>
          <w:rFonts w:ascii="Sylfaen" w:hAnsi="Sylfaen" w:cs="Arial"/>
          <w:sz w:val="20"/>
          <w:szCs w:val="20"/>
          <w:lang w:val="ka-GE"/>
        </w:rPr>
        <w:t xml:space="preserve">მიწოდების ადგილი: </w:t>
      </w:r>
      <w:r w:rsidR="001760C2" w:rsidRPr="002C17AC">
        <w:rPr>
          <w:rFonts w:ascii="Sylfaen" w:hAnsi="Sylfaen" w:cs="Sylfaen"/>
          <w:sz w:val="20"/>
          <w:szCs w:val="20"/>
          <w:lang w:val="ka-GE"/>
        </w:rPr>
        <w:t>შპს</w:t>
      </w:r>
      <w:r w:rsidR="001760C2" w:rsidRPr="002C17AC">
        <w:rPr>
          <w:rFonts w:ascii="Sylfaen" w:hAnsi="Sylfaen"/>
          <w:sz w:val="20"/>
          <w:szCs w:val="20"/>
          <w:lang w:val="ka-GE"/>
        </w:rPr>
        <w:t xml:space="preserve"> </w:t>
      </w:r>
      <w:r w:rsidR="001760C2" w:rsidRPr="002C17AC">
        <w:rPr>
          <w:rFonts w:ascii="Sylfaen" w:hAnsi="Sylfaen" w:cs="Calibri"/>
          <w:sz w:val="20"/>
          <w:szCs w:val="20"/>
          <w:lang w:val="ka-GE"/>
        </w:rPr>
        <w:t>„</w:t>
      </w:r>
      <w:r w:rsidR="001760C2" w:rsidRPr="002C17AC">
        <w:rPr>
          <w:rFonts w:ascii="Sylfaen" w:hAnsi="Sylfaen" w:cs="Sylfaen"/>
          <w:sz w:val="20"/>
          <w:szCs w:val="20"/>
          <w:lang w:val="ka-GE"/>
        </w:rPr>
        <w:t>ჯორჯიან</w:t>
      </w:r>
      <w:r w:rsidR="001760C2" w:rsidRPr="002C17AC">
        <w:rPr>
          <w:rFonts w:ascii="Sylfaen" w:hAnsi="Sylfaen"/>
          <w:sz w:val="20"/>
          <w:szCs w:val="20"/>
          <w:lang w:val="ka-GE"/>
        </w:rPr>
        <w:t xml:space="preserve"> </w:t>
      </w:r>
      <w:r w:rsidR="001760C2" w:rsidRPr="002C17AC">
        <w:rPr>
          <w:rFonts w:ascii="Sylfaen" w:hAnsi="Sylfaen" w:cs="Sylfaen"/>
          <w:sz w:val="20"/>
          <w:szCs w:val="20"/>
          <w:lang w:val="ka-GE"/>
        </w:rPr>
        <w:t>უოთერ</w:t>
      </w:r>
      <w:r w:rsidR="001760C2" w:rsidRPr="002C17AC">
        <w:rPr>
          <w:rFonts w:ascii="Sylfaen" w:hAnsi="Sylfaen"/>
          <w:sz w:val="20"/>
          <w:szCs w:val="20"/>
          <w:lang w:val="ka-GE"/>
        </w:rPr>
        <w:t xml:space="preserve"> </w:t>
      </w:r>
      <w:r w:rsidR="001760C2" w:rsidRPr="002C17AC">
        <w:rPr>
          <w:rFonts w:ascii="Sylfaen" w:hAnsi="Sylfaen" w:cs="Sylfaen"/>
          <w:sz w:val="20"/>
          <w:szCs w:val="20"/>
          <w:lang w:val="ka-GE"/>
        </w:rPr>
        <w:t>ენდ</w:t>
      </w:r>
      <w:r w:rsidR="001760C2" w:rsidRPr="002C17AC">
        <w:rPr>
          <w:rFonts w:ascii="Sylfaen" w:hAnsi="Sylfaen"/>
          <w:sz w:val="20"/>
          <w:szCs w:val="20"/>
          <w:lang w:val="ka-GE"/>
        </w:rPr>
        <w:t xml:space="preserve"> </w:t>
      </w:r>
      <w:r w:rsidR="001760C2" w:rsidRPr="002C17AC">
        <w:rPr>
          <w:rFonts w:ascii="Sylfaen" w:hAnsi="Sylfaen" w:cs="Sylfaen"/>
          <w:sz w:val="20"/>
          <w:szCs w:val="20"/>
          <w:lang w:val="ka-GE"/>
        </w:rPr>
        <w:t>ფაუერი</w:t>
      </w:r>
      <w:r w:rsidR="001760C2" w:rsidRPr="002C17AC">
        <w:rPr>
          <w:rFonts w:ascii="Sylfaen" w:hAnsi="Sylfaen" w:cs="Calibri"/>
          <w:sz w:val="20"/>
          <w:szCs w:val="20"/>
          <w:lang w:val="ka-GE"/>
        </w:rPr>
        <w:t>“</w:t>
      </w:r>
      <w:r w:rsidRPr="002C17AC">
        <w:rPr>
          <w:rFonts w:ascii="Sylfaen" w:hAnsi="Sylfaen" w:cs="Calibri"/>
          <w:sz w:val="20"/>
          <w:szCs w:val="20"/>
          <w:lang w:val="ka-GE"/>
        </w:rPr>
        <w:t>-ს</w:t>
      </w:r>
      <w:r w:rsidR="001760C2" w:rsidRPr="002C17AC">
        <w:rPr>
          <w:rFonts w:ascii="Sylfaen" w:hAnsi="Sylfaen" w:cs="Calibri"/>
          <w:sz w:val="20"/>
          <w:szCs w:val="20"/>
          <w:lang w:val="ka-GE"/>
        </w:rPr>
        <w:t xml:space="preserve"> </w:t>
      </w:r>
      <w:r w:rsidR="001760C2" w:rsidRPr="002C17AC">
        <w:rPr>
          <w:rFonts w:ascii="Sylfaen" w:hAnsi="Sylfaen" w:cs="Calibri"/>
          <w:sz w:val="20"/>
          <w:szCs w:val="20"/>
        </w:rPr>
        <w:t>(GWP)</w:t>
      </w:r>
      <w:r w:rsidR="001760C2" w:rsidRPr="002C17AC">
        <w:rPr>
          <w:rFonts w:ascii="Sylfaen" w:hAnsi="Sylfaen"/>
          <w:sz w:val="20"/>
          <w:szCs w:val="20"/>
          <w:lang w:val="ka-GE"/>
        </w:rPr>
        <w:t xml:space="preserve"> </w:t>
      </w:r>
      <w:r w:rsidRPr="002C17AC">
        <w:rPr>
          <w:rFonts w:ascii="Sylfaen" w:hAnsi="Sylfaen"/>
          <w:sz w:val="20"/>
          <w:szCs w:val="20"/>
          <w:lang w:val="ka-GE"/>
        </w:rPr>
        <w:t>საწყობი თბილისში.</w:t>
      </w:r>
    </w:p>
    <w:p w:rsidR="00E711C6" w:rsidRPr="002C17AC" w:rsidRDefault="002C17AC" w:rsidP="002C17AC">
      <w:pPr>
        <w:spacing w:after="0" w:line="240" w:lineRule="auto"/>
        <w:rPr>
          <w:rFonts w:ascii="Sylfaen" w:hAnsi="Sylfaen" w:cs="Arial"/>
          <w:sz w:val="20"/>
          <w:szCs w:val="20"/>
          <w:lang w:val="ka-GE"/>
        </w:rPr>
      </w:pPr>
      <w:r w:rsidRPr="002C17AC">
        <w:rPr>
          <w:rFonts w:ascii="Sylfaen" w:hAnsi="Sylfaen" w:cs="Arial"/>
          <w:sz w:val="20"/>
          <w:szCs w:val="20"/>
          <w:lang w:val="ka-GE"/>
        </w:rPr>
        <w:t>მიწოდების დრო: გთხოვთ, მიუთითოთ მიწოდების დრო დანართ 1-ში. ის არ უნდა აღემატებოდეს 60 დღეს.</w:t>
      </w:r>
    </w:p>
    <w:p w:rsidR="005E448B" w:rsidRPr="002C17AC" w:rsidRDefault="005E448B" w:rsidP="00E711C6">
      <w:pPr>
        <w:spacing w:after="0" w:line="240" w:lineRule="auto"/>
        <w:rPr>
          <w:rFonts w:ascii="Sylfaen" w:hAnsi="Sylfaen" w:cs="Sylfaen"/>
          <w:sz w:val="20"/>
          <w:szCs w:val="20"/>
          <w:lang w:val="ka-GE"/>
        </w:rPr>
      </w:pPr>
    </w:p>
    <w:p w:rsidR="00C86727" w:rsidRPr="002C17AC" w:rsidRDefault="007A6F6E" w:rsidP="00E711C6">
      <w:pPr>
        <w:spacing w:after="0" w:line="240" w:lineRule="auto"/>
        <w:rPr>
          <w:rFonts w:ascii="Sylfaen" w:hAnsi="Sylfaen"/>
          <w:sz w:val="20"/>
          <w:szCs w:val="20"/>
          <w:lang w:val="ka-GE"/>
        </w:rPr>
      </w:pPr>
      <w:r w:rsidRPr="002C17AC">
        <w:rPr>
          <w:rFonts w:ascii="Sylfaen" w:hAnsi="Sylfaen" w:cs="Sylfaen"/>
          <w:sz w:val="20"/>
          <w:szCs w:val="20"/>
          <w:lang w:val="ka-GE"/>
        </w:rPr>
        <w:t>1.</w:t>
      </w:r>
      <w:r w:rsidRPr="002C17AC">
        <w:rPr>
          <w:rFonts w:ascii="Sylfaen" w:hAnsi="Sylfaen" w:cs="Sylfaen"/>
          <w:b/>
          <w:sz w:val="20"/>
          <w:szCs w:val="20"/>
          <w:lang w:val="ka-GE"/>
        </w:rPr>
        <w:t>5</w:t>
      </w:r>
      <w:r w:rsidR="00E711C6" w:rsidRPr="002C17AC">
        <w:rPr>
          <w:rFonts w:ascii="Sylfaen" w:hAnsi="Sylfaen" w:cs="Sylfaen"/>
          <w:sz w:val="20"/>
          <w:szCs w:val="20"/>
          <w:lang w:val="ka-GE"/>
        </w:rPr>
        <w:t xml:space="preserve"> </w:t>
      </w:r>
      <w:r w:rsidR="00000015" w:rsidRPr="002C17AC">
        <w:rPr>
          <w:rFonts w:ascii="Sylfaen" w:hAnsi="Sylfaen" w:cs="Sylfaen"/>
          <w:b/>
          <w:sz w:val="20"/>
          <w:szCs w:val="20"/>
          <w:lang w:val="ka-GE"/>
        </w:rPr>
        <w:t>ანგარიშსწორების</w:t>
      </w:r>
      <w:r w:rsidR="00000015" w:rsidRPr="002C17AC">
        <w:rPr>
          <w:rFonts w:ascii="Sylfaen" w:hAnsi="Sylfaen"/>
          <w:b/>
          <w:sz w:val="20"/>
          <w:szCs w:val="20"/>
          <w:lang w:val="ka-GE"/>
        </w:rPr>
        <w:t xml:space="preserve"> </w:t>
      </w:r>
      <w:r w:rsidR="00000015" w:rsidRPr="002C17AC">
        <w:rPr>
          <w:rFonts w:ascii="Sylfaen" w:hAnsi="Sylfaen" w:cs="Sylfaen"/>
          <w:b/>
          <w:sz w:val="20"/>
          <w:szCs w:val="20"/>
          <w:lang w:val="ka-GE"/>
        </w:rPr>
        <w:t>პირობები</w:t>
      </w:r>
    </w:p>
    <w:p w:rsidR="004B148B" w:rsidRPr="002C17AC" w:rsidRDefault="00820874" w:rsidP="005E448B">
      <w:pPr>
        <w:spacing w:after="0" w:line="240" w:lineRule="auto"/>
        <w:jc w:val="both"/>
        <w:rPr>
          <w:rFonts w:ascii="Sylfaen" w:hAnsi="Sylfaen"/>
          <w:sz w:val="20"/>
          <w:szCs w:val="20"/>
          <w:lang w:val="ka-GE"/>
        </w:rPr>
      </w:pPr>
      <w:r w:rsidRPr="002C17AC">
        <w:rPr>
          <w:rFonts w:ascii="Sylfaen" w:hAnsi="Sylfaen" w:cs="Sylfaen"/>
          <w:sz w:val="20"/>
          <w:szCs w:val="20"/>
          <w:lang w:val="ka-GE"/>
        </w:rPr>
        <w:t>ა</w:t>
      </w:r>
      <w:r w:rsidR="00000015" w:rsidRPr="002C17AC">
        <w:rPr>
          <w:rFonts w:ascii="Sylfaen" w:hAnsi="Sylfaen" w:cs="Sylfaen"/>
          <w:sz w:val="20"/>
          <w:szCs w:val="20"/>
          <w:lang w:val="ka-GE"/>
        </w:rPr>
        <w:t>ნგარიშსწორება</w:t>
      </w:r>
      <w:r w:rsidR="00000015" w:rsidRPr="002C17AC">
        <w:rPr>
          <w:rFonts w:ascii="Sylfaen" w:hAnsi="Sylfaen"/>
          <w:sz w:val="20"/>
          <w:szCs w:val="20"/>
          <w:lang w:val="ka-GE"/>
        </w:rPr>
        <w:t xml:space="preserve"> </w:t>
      </w:r>
      <w:r w:rsidR="00000015" w:rsidRPr="002C17AC">
        <w:rPr>
          <w:rFonts w:ascii="Sylfaen" w:hAnsi="Sylfaen" w:cs="Sylfaen"/>
          <w:sz w:val="20"/>
          <w:szCs w:val="20"/>
          <w:lang w:val="ka-GE"/>
        </w:rPr>
        <w:t>მოხდება</w:t>
      </w:r>
      <w:r w:rsidR="00000015" w:rsidRPr="002C17AC">
        <w:rPr>
          <w:rFonts w:ascii="Sylfaen" w:hAnsi="Sylfaen"/>
          <w:sz w:val="20"/>
          <w:szCs w:val="20"/>
          <w:lang w:val="ka-GE"/>
        </w:rPr>
        <w:t xml:space="preserve"> </w:t>
      </w:r>
      <w:r w:rsidR="00000015" w:rsidRPr="002C17AC">
        <w:rPr>
          <w:rFonts w:ascii="Sylfaen" w:hAnsi="Sylfaen" w:cs="Sylfaen"/>
          <w:sz w:val="20"/>
          <w:szCs w:val="20"/>
          <w:lang w:val="ka-GE"/>
        </w:rPr>
        <w:t>კონსიგნაციის</w:t>
      </w:r>
      <w:r w:rsidR="00000015" w:rsidRPr="002C17AC">
        <w:rPr>
          <w:rFonts w:ascii="Sylfaen" w:hAnsi="Sylfaen"/>
          <w:sz w:val="20"/>
          <w:szCs w:val="20"/>
          <w:lang w:val="ka-GE"/>
        </w:rPr>
        <w:t xml:space="preserve"> </w:t>
      </w:r>
      <w:r w:rsidR="00000015" w:rsidRPr="002C17AC">
        <w:rPr>
          <w:rFonts w:ascii="Sylfaen" w:hAnsi="Sylfaen" w:cs="Sylfaen"/>
          <w:sz w:val="20"/>
          <w:szCs w:val="20"/>
          <w:lang w:val="ka-GE"/>
        </w:rPr>
        <w:t>წესით</w:t>
      </w:r>
      <w:r w:rsidR="00000015" w:rsidRPr="002C17AC">
        <w:rPr>
          <w:rFonts w:ascii="Sylfaen" w:hAnsi="Sylfaen"/>
          <w:sz w:val="20"/>
          <w:szCs w:val="20"/>
          <w:lang w:val="ka-GE"/>
        </w:rPr>
        <w:t xml:space="preserve">, </w:t>
      </w:r>
      <w:r w:rsidR="00000015" w:rsidRPr="002C17AC">
        <w:rPr>
          <w:rFonts w:ascii="Sylfaen" w:hAnsi="Sylfaen" w:cs="Sylfaen"/>
          <w:sz w:val="20"/>
          <w:szCs w:val="20"/>
          <w:lang w:val="ka-GE"/>
        </w:rPr>
        <w:t>უნაღდო</w:t>
      </w:r>
      <w:r w:rsidR="00000015" w:rsidRPr="002C17AC">
        <w:rPr>
          <w:rFonts w:ascii="Sylfaen" w:hAnsi="Sylfaen"/>
          <w:sz w:val="20"/>
          <w:szCs w:val="20"/>
          <w:lang w:val="ka-GE"/>
        </w:rPr>
        <w:t xml:space="preserve"> </w:t>
      </w:r>
      <w:r w:rsidR="00000015" w:rsidRPr="002C17AC">
        <w:rPr>
          <w:rFonts w:ascii="Sylfaen" w:hAnsi="Sylfaen" w:cs="Sylfaen"/>
          <w:sz w:val="20"/>
          <w:szCs w:val="20"/>
          <w:lang w:val="ka-GE"/>
        </w:rPr>
        <w:t>ანგარიშსწორებით</w:t>
      </w:r>
      <w:r w:rsidR="00000015" w:rsidRPr="002C17AC">
        <w:rPr>
          <w:rFonts w:ascii="Sylfaen" w:hAnsi="Sylfaen"/>
          <w:sz w:val="20"/>
          <w:szCs w:val="20"/>
          <w:lang w:val="ka-GE"/>
        </w:rPr>
        <w:t xml:space="preserve"> </w:t>
      </w:r>
      <w:r w:rsidR="009C1453" w:rsidRPr="002C17AC">
        <w:rPr>
          <w:rFonts w:ascii="Sylfaen" w:hAnsi="Sylfaen"/>
          <w:sz w:val="20"/>
          <w:szCs w:val="20"/>
          <w:lang w:val="ka-GE"/>
        </w:rPr>
        <w:t>მომსახურების გაწევიდან</w:t>
      </w:r>
      <w:r w:rsidR="00C86727" w:rsidRPr="002C17AC">
        <w:rPr>
          <w:rFonts w:ascii="Sylfaen" w:hAnsi="Sylfaen"/>
          <w:sz w:val="20"/>
          <w:szCs w:val="20"/>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sidRPr="002C17AC">
        <w:rPr>
          <w:rFonts w:ascii="Sylfaen" w:hAnsi="Sylfaen"/>
          <w:sz w:val="20"/>
          <w:szCs w:val="20"/>
          <w:lang w:val="ka-GE"/>
        </w:rPr>
        <w:t xml:space="preserve"> ავანსის მოთხოვნის შემთხვევაში უნდა წარმოადგინოთ საავანსო გარანტია, რომელიც გაცემული იქნება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sidRPr="002C17AC">
        <w:rPr>
          <w:rFonts w:ascii="Sylfaen" w:hAnsi="Sylfaen"/>
          <w:sz w:val="20"/>
          <w:szCs w:val="20"/>
          <w:lang w:val="ka-GE"/>
        </w:rPr>
        <w:t>.</w:t>
      </w:r>
    </w:p>
    <w:p w:rsidR="002C17AC" w:rsidRPr="002C17AC" w:rsidRDefault="002C17AC" w:rsidP="005E448B">
      <w:pPr>
        <w:spacing w:after="0" w:line="240" w:lineRule="auto"/>
        <w:jc w:val="both"/>
        <w:rPr>
          <w:rFonts w:ascii="Sylfaen" w:hAnsi="Sylfaen"/>
          <w:sz w:val="20"/>
          <w:szCs w:val="20"/>
          <w:lang w:val="ka-GE"/>
        </w:rPr>
      </w:pPr>
    </w:p>
    <w:p w:rsidR="002C17AC" w:rsidRPr="002C17AC" w:rsidRDefault="002C17AC" w:rsidP="002C17AC">
      <w:pPr>
        <w:spacing w:after="0" w:line="240" w:lineRule="auto"/>
        <w:jc w:val="both"/>
        <w:rPr>
          <w:rFonts w:ascii="Sylfaen" w:hAnsi="Sylfaen"/>
          <w:b/>
          <w:sz w:val="20"/>
          <w:szCs w:val="20"/>
          <w:lang w:val="ka-GE"/>
        </w:rPr>
      </w:pPr>
      <w:r w:rsidRPr="002C17AC">
        <w:rPr>
          <w:rFonts w:ascii="Sylfaen" w:hAnsi="Sylfaen"/>
          <w:b/>
          <w:sz w:val="20"/>
          <w:szCs w:val="20"/>
          <w:lang w:val="ka-GE"/>
        </w:rPr>
        <w:t>1.6 საგარანტიო პირობები</w:t>
      </w:r>
    </w:p>
    <w:p w:rsidR="002C17AC" w:rsidRPr="002C17AC" w:rsidRDefault="002C17AC" w:rsidP="002C17AC">
      <w:pPr>
        <w:spacing w:after="0" w:line="240" w:lineRule="auto"/>
        <w:jc w:val="both"/>
        <w:rPr>
          <w:rFonts w:ascii="Sylfaen" w:hAnsi="Sylfaen"/>
          <w:sz w:val="20"/>
          <w:szCs w:val="20"/>
          <w:lang w:val="ka-GE"/>
        </w:rPr>
      </w:pPr>
      <w:r w:rsidRPr="002C17AC">
        <w:rPr>
          <w:rFonts w:ascii="Sylfaen" w:hAnsi="Sylfaen"/>
          <w:sz w:val="20"/>
          <w:szCs w:val="20"/>
          <w:lang w:val="ka-GE"/>
        </w:rPr>
        <w:t>პრეტენდენტი პასუხუსმგებლობას იღებს, რომ შემოთავაზებული საქონელი დამზადებულია საუკეთესო მასალისგან, მაღალი სტანდარტებით; სრულიად ახალი და გამოუყენებელია. ტენდერის მონაწილემ უნდა წარმოადგინოს მინიმუმ 24 (ოცდაოთხი) თვიანი საგარანტიო პირობა, რომლის ვადაც აითვლება საქონლის მიწოდების დღიდან.</w:t>
      </w:r>
    </w:p>
    <w:p w:rsidR="002C17AC" w:rsidRPr="002C17AC" w:rsidRDefault="002C17AC" w:rsidP="002C17AC">
      <w:pPr>
        <w:spacing w:after="0" w:line="240" w:lineRule="auto"/>
        <w:jc w:val="both"/>
        <w:rPr>
          <w:rFonts w:ascii="Sylfaen" w:hAnsi="Sylfaen"/>
          <w:b/>
          <w:sz w:val="20"/>
          <w:szCs w:val="20"/>
          <w:lang w:val="ka-GE"/>
        </w:rPr>
      </w:pPr>
    </w:p>
    <w:p w:rsidR="002C17AC" w:rsidRPr="002C17AC" w:rsidRDefault="002C17AC" w:rsidP="002C17AC">
      <w:pPr>
        <w:spacing w:after="0" w:line="240" w:lineRule="auto"/>
        <w:jc w:val="both"/>
        <w:rPr>
          <w:rFonts w:ascii="Sylfaen" w:hAnsi="Sylfaen"/>
          <w:b/>
          <w:sz w:val="20"/>
          <w:szCs w:val="20"/>
          <w:lang w:val="ka-GE"/>
        </w:rPr>
      </w:pPr>
      <w:r w:rsidRPr="002C17AC">
        <w:rPr>
          <w:rFonts w:ascii="Sylfaen" w:hAnsi="Sylfaen"/>
          <w:b/>
          <w:sz w:val="20"/>
          <w:szCs w:val="20"/>
          <w:lang w:val="ka-GE"/>
        </w:rPr>
        <w:t>1.7 გამოცდილების მოთხოვნა</w:t>
      </w:r>
    </w:p>
    <w:p w:rsidR="002C17AC" w:rsidRPr="002C17AC" w:rsidRDefault="002C17AC" w:rsidP="002C17AC">
      <w:pPr>
        <w:spacing w:after="0" w:line="240" w:lineRule="auto"/>
        <w:jc w:val="both"/>
        <w:rPr>
          <w:rFonts w:ascii="Sylfaen" w:hAnsi="Sylfaen"/>
          <w:sz w:val="20"/>
          <w:szCs w:val="20"/>
          <w:lang w:val="ka-GE"/>
        </w:rPr>
      </w:pPr>
      <w:r w:rsidRPr="002C17AC">
        <w:rPr>
          <w:rFonts w:ascii="Sylfaen" w:hAnsi="Sylfaen"/>
          <w:sz w:val="20"/>
          <w:szCs w:val="20"/>
          <w:lang w:val="ka-GE"/>
        </w:rPr>
        <w:t>პრეტენდენტს უნდა გააჩნდეს მსგავსი ტიპის საქონლის მიწოდების გამოცდილება და წარმოადგინოს შესაბამისი დამადასტურებელი დოკუმენტები: ხელშეკრულებ(ებ)ი, ზედნადებები, მიღება-ჩაბარებების აქტები, და ა.შ</w:t>
      </w:r>
    </w:p>
    <w:p w:rsidR="002C17AC" w:rsidRPr="002C17AC" w:rsidRDefault="002C17AC" w:rsidP="002C17AC">
      <w:pPr>
        <w:spacing w:after="0" w:line="240" w:lineRule="auto"/>
        <w:jc w:val="both"/>
        <w:rPr>
          <w:rFonts w:ascii="Sylfaen" w:hAnsi="Sylfaen"/>
          <w:sz w:val="20"/>
          <w:szCs w:val="20"/>
          <w:lang w:val="ka-GE"/>
        </w:rPr>
      </w:pPr>
    </w:p>
    <w:p w:rsidR="002C17AC" w:rsidRPr="002C17AC" w:rsidRDefault="002C17AC" w:rsidP="002C17AC">
      <w:pPr>
        <w:spacing w:after="0" w:line="240" w:lineRule="auto"/>
        <w:rPr>
          <w:rFonts w:ascii="Sylfaen" w:hAnsi="Sylfaen"/>
          <w:b/>
          <w:sz w:val="20"/>
          <w:szCs w:val="20"/>
          <w:lang w:val="ka-GE"/>
        </w:rPr>
      </w:pPr>
      <w:r w:rsidRPr="002C17AC">
        <w:rPr>
          <w:rFonts w:ascii="Sylfaen" w:hAnsi="Sylfaen"/>
          <w:b/>
          <w:sz w:val="20"/>
          <w:szCs w:val="20"/>
          <w:lang w:val="ka-GE"/>
        </w:rPr>
        <w:t>1.8 ხელშეკრულების შესრულების უზრუნველყოფის გარანტია</w:t>
      </w:r>
    </w:p>
    <w:p w:rsidR="002C17AC" w:rsidRPr="002C17AC" w:rsidRDefault="002C17AC" w:rsidP="002C17AC">
      <w:pPr>
        <w:pStyle w:val="CommentText"/>
        <w:rPr>
          <w:rFonts w:ascii="Sylfaen" w:hAnsi="Sylfaen"/>
          <w:lang w:val="ka-GE"/>
        </w:rPr>
      </w:pPr>
      <w:r w:rsidRPr="002C17AC">
        <w:rPr>
          <w:rFonts w:ascii="Sylfaen" w:hAnsi="Sylfaen"/>
          <w:lang w:val="ka-GE"/>
        </w:rPr>
        <w:t xml:space="preserve">მიმწოდებელი ვალდებულია ხელშეკრულების ხელმოწერიდან 7 (შვიდი) კალენდარული დღის ვადაში წარმოადგიანოს ხელშეკრულების შესრულების უზრუნველყოფის გარანტია </w:t>
      </w:r>
      <w:proofErr w:type="spellStart"/>
      <w:r w:rsidRPr="002C17AC">
        <w:rPr>
          <w:rFonts w:ascii="Sylfaen" w:hAnsi="Sylfaen"/>
        </w:rPr>
        <w:t>ხელშეკრულების</w:t>
      </w:r>
      <w:proofErr w:type="spellEnd"/>
      <w:r w:rsidRPr="002C17AC">
        <w:rPr>
          <w:rFonts w:ascii="Sylfaen" w:hAnsi="Sylfaen"/>
        </w:rPr>
        <w:t xml:space="preserve"> </w:t>
      </w:r>
      <w:proofErr w:type="spellStart"/>
      <w:r w:rsidRPr="002C17AC">
        <w:rPr>
          <w:rFonts w:ascii="Sylfaen" w:hAnsi="Sylfaen"/>
        </w:rPr>
        <w:t>ჯა</w:t>
      </w:r>
      <w:proofErr w:type="spellEnd"/>
      <w:r w:rsidRPr="002C17AC">
        <w:rPr>
          <w:rFonts w:ascii="Sylfaen" w:hAnsi="Sylfaen"/>
          <w:lang w:val="ka-GE"/>
        </w:rPr>
        <w:t>მური ღირებულების 5%-ის ოდენობით, რომელიც  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 და რომლის მოქმედების ვადა მინიმუმ 30 კალენდარული დღით უნდა აღემატებოდეს ხელშეკრულების მოქმედების ვადას, ზემოთ განსაზღვრულ ვადაში გარანტიის წარმოუდგენლობის შემთხვევაში შემსყიდველი იტოვებს უფლებას შეწყვიტოს ხელშეკრულება.</w:t>
      </w:r>
    </w:p>
    <w:p w:rsidR="005E448B" w:rsidRPr="002C17AC" w:rsidRDefault="005E448B" w:rsidP="005E448B">
      <w:pPr>
        <w:spacing w:after="0" w:line="240" w:lineRule="auto"/>
        <w:jc w:val="both"/>
        <w:rPr>
          <w:rFonts w:ascii="Sylfaen" w:hAnsi="Sylfaen"/>
          <w:b/>
          <w:sz w:val="20"/>
          <w:szCs w:val="20"/>
          <w:lang w:val="ka-GE"/>
        </w:rPr>
      </w:pPr>
    </w:p>
    <w:p w:rsidR="008D04C5" w:rsidRPr="002C17AC" w:rsidRDefault="007A6F6E" w:rsidP="004B148B">
      <w:pPr>
        <w:spacing w:after="0"/>
        <w:jc w:val="both"/>
        <w:rPr>
          <w:rFonts w:ascii="Sylfaen" w:hAnsi="Sylfaen"/>
          <w:b/>
          <w:sz w:val="20"/>
          <w:szCs w:val="20"/>
          <w:lang w:val="ka-GE"/>
        </w:rPr>
      </w:pPr>
      <w:r w:rsidRPr="002C17AC">
        <w:rPr>
          <w:rFonts w:ascii="Sylfaen" w:hAnsi="Sylfaen"/>
          <w:b/>
          <w:sz w:val="20"/>
          <w:szCs w:val="20"/>
          <w:lang w:val="ka-GE"/>
        </w:rPr>
        <w:t>1.</w:t>
      </w:r>
      <w:r w:rsidR="002C17AC" w:rsidRPr="002C17AC">
        <w:rPr>
          <w:rFonts w:ascii="Sylfaen" w:hAnsi="Sylfaen"/>
          <w:b/>
          <w:sz w:val="20"/>
          <w:szCs w:val="20"/>
          <w:lang w:val="ka-GE"/>
        </w:rPr>
        <w:t>9</w:t>
      </w:r>
      <w:r w:rsidR="008D04C5" w:rsidRPr="002C17AC">
        <w:rPr>
          <w:rFonts w:ascii="Sylfaen" w:hAnsi="Sylfaen"/>
          <w:b/>
          <w:sz w:val="20"/>
          <w:szCs w:val="20"/>
          <w:lang w:val="ka-GE"/>
        </w:rPr>
        <w:t xml:space="preserve"> პრეტენდენტის მიერ ელექტრონულ ტენდერში ასატვირთი/წარმოსადგენი მონაცემები:</w:t>
      </w:r>
    </w:p>
    <w:p w:rsidR="002C17AC" w:rsidRDefault="00013DED" w:rsidP="002C17AC">
      <w:pPr>
        <w:pStyle w:val="ListParagraph"/>
        <w:numPr>
          <w:ilvl w:val="0"/>
          <w:numId w:val="10"/>
        </w:numPr>
        <w:spacing w:after="0"/>
        <w:jc w:val="both"/>
        <w:rPr>
          <w:rFonts w:ascii="Sylfaen" w:hAnsi="Sylfaen"/>
          <w:sz w:val="20"/>
          <w:szCs w:val="20"/>
          <w:lang w:val="ka-GE"/>
        </w:rPr>
      </w:pPr>
      <w:r w:rsidRPr="002C17AC">
        <w:rPr>
          <w:rFonts w:ascii="Sylfaen" w:hAnsi="Sylfaen"/>
          <w:sz w:val="20"/>
          <w:szCs w:val="20"/>
          <w:lang w:val="ka-GE"/>
        </w:rPr>
        <w:t>ფასების ცხრილი</w:t>
      </w:r>
      <w:r w:rsidR="00BD74F8" w:rsidRPr="002C17AC">
        <w:rPr>
          <w:rFonts w:ascii="Sylfaen" w:hAnsi="Sylfaen"/>
          <w:sz w:val="20"/>
          <w:szCs w:val="20"/>
          <w:lang w:val="ka-GE"/>
        </w:rPr>
        <w:t xml:space="preserve"> (დანართი N1</w:t>
      </w:r>
      <w:r w:rsidR="00A4512B" w:rsidRPr="002C17AC">
        <w:rPr>
          <w:rFonts w:ascii="Sylfaen" w:hAnsi="Sylfaen"/>
          <w:sz w:val="20"/>
          <w:szCs w:val="20"/>
        </w:rPr>
        <w:t>-</w:t>
      </w:r>
      <w:r w:rsidR="00A4512B" w:rsidRPr="002C17AC">
        <w:rPr>
          <w:rFonts w:ascii="Sylfaen" w:hAnsi="Sylfaen"/>
          <w:sz w:val="20"/>
          <w:szCs w:val="20"/>
          <w:lang w:val="ka-GE"/>
        </w:rPr>
        <w:t>ის შესაბამისად</w:t>
      </w:r>
      <w:r w:rsidR="00BD74F8" w:rsidRPr="002C17AC">
        <w:rPr>
          <w:rFonts w:ascii="Sylfaen" w:hAnsi="Sylfaen"/>
          <w:sz w:val="20"/>
          <w:szCs w:val="20"/>
          <w:lang w:val="ka-GE"/>
        </w:rPr>
        <w:t>)</w:t>
      </w:r>
      <w:r w:rsidR="009C56CF" w:rsidRPr="002C17AC">
        <w:rPr>
          <w:rFonts w:ascii="Sylfaen" w:hAnsi="Sylfaen"/>
          <w:sz w:val="20"/>
          <w:szCs w:val="20"/>
          <w:lang w:val="ka-GE"/>
        </w:rPr>
        <w:t>;</w:t>
      </w:r>
    </w:p>
    <w:p w:rsidR="002C17AC" w:rsidRDefault="00424C0A" w:rsidP="002C17AC">
      <w:pPr>
        <w:pStyle w:val="ListParagraph"/>
        <w:numPr>
          <w:ilvl w:val="0"/>
          <w:numId w:val="10"/>
        </w:numPr>
        <w:spacing w:after="0"/>
        <w:jc w:val="both"/>
        <w:rPr>
          <w:rFonts w:ascii="Sylfaen" w:hAnsi="Sylfaen"/>
          <w:sz w:val="20"/>
          <w:szCs w:val="20"/>
          <w:lang w:val="ka-GE"/>
        </w:rPr>
      </w:pPr>
      <w:r>
        <w:rPr>
          <w:rFonts w:ascii="Sylfaen" w:hAnsi="Sylfaen"/>
          <w:sz w:val="20"/>
          <w:szCs w:val="20"/>
          <w:lang w:val="ka-GE"/>
        </w:rPr>
        <w:t>პრეტენდენტის</w:t>
      </w:r>
      <w:r w:rsidR="002C17AC" w:rsidRPr="002C17AC">
        <w:rPr>
          <w:rFonts w:ascii="Sylfaen" w:hAnsi="Sylfaen"/>
          <w:sz w:val="20"/>
          <w:szCs w:val="20"/>
          <w:lang w:val="ka-GE"/>
        </w:rPr>
        <w:t xml:space="preserve"> გამოცდილების დამადასტურებელი დოკუმენტები 1.7 პუნქტის შესაბამისად;</w:t>
      </w:r>
    </w:p>
    <w:p w:rsidR="002C17AC" w:rsidRDefault="002C17AC" w:rsidP="002C17AC">
      <w:pPr>
        <w:pStyle w:val="ListParagraph"/>
        <w:numPr>
          <w:ilvl w:val="0"/>
          <w:numId w:val="10"/>
        </w:numPr>
        <w:spacing w:after="0"/>
        <w:jc w:val="both"/>
        <w:rPr>
          <w:rFonts w:ascii="Sylfaen" w:hAnsi="Sylfaen"/>
          <w:sz w:val="20"/>
          <w:szCs w:val="20"/>
          <w:lang w:val="ka-GE"/>
        </w:rPr>
      </w:pPr>
      <w:r w:rsidRPr="002C17AC">
        <w:rPr>
          <w:rFonts w:ascii="Sylfaen" w:hAnsi="Sylfaen"/>
          <w:sz w:val="20"/>
          <w:szCs w:val="20"/>
          <w:lang w:val="ka-GE"/>
        </w:rPr>
        <w:lastRenderedPageBreak/>
        <w:t>შემოთავაზებული საქონლის დეტალური ტექნიკური მახასიათებლები; ტექნიკური პასპორტები</w:t>
      </w:r>
    </w:p>
    <w:p w:rsidR="002C17AC" w:rsidRDefault="002C17AC" w:rsidP="002C17AC">
      <w:pPr>
        <w:pStyle w:val="ListParagraph"/>
        <w:numPr>
          <w:ilvl w:val="0"/>
          <w:numId w:val="10"/>
        </w:numPr>
        <w:spacing w:after="0"/>
        <w:jc w:val="both"/>
        <w:rPr>
          <w:rFonts w:ascii="Sylfaen" w:hAnsi="Sylfaen"/>
          <w:sz w:val="20"/>
          <w:szCs w:val="20"/>
          <w:lang w:val="ka-GE"/>
        </w:rPr>
      </w:pPr>
      <w:r w:rsidRPr="002C17AC">
        <w:rPr>
          <w:rFonts w:ascii="Sylfaen" w:hAnsi="Sylfaen"/>
          <w:sz w:val="20"/>
          <w:szCs w:val="20"/>
          <w:lang w:val="ka-GE"/>
        </w:rPr>
        <w:t>ინფორმაცია მიწოდებ</w:t>
      </w:r>
      <w:r w:rsidR="00424C0A">
        <w:rPr>
          <w:rFonts w:ascii="Sylfaen" w:hAnsi="Sylfaen"/>
          <w:sz w:val="20"/>
          <w:szCs w:val="20"/>
          <w:lang w:val="ka-GE"/>
        </w:rPr>
        <w:t>ასთან</w:t>
      </w:r>
      <w:r w:rsidRPr="002C17AC">
        <w:rPr>
          <w:rFonts w:ascii="Sylfaen" w:hAnsi="Sylfaen"/>
          <w:sz w:val="20"/>
          <w:szCs w:val="20"/>
          <w:lang w:val="ka-GE"/>
        </w:rPr>
        <w:t>, გარანტიისა და გადახდის პირობებთან დაკავშირებით,</w:t>
      </w:r>
    </w:p>
    <w:p w:rsidR="002C17AC" w:rsidRDefault="00424C0A" w:rsidP="002C17AC">
      <w:pPr>
        <w:pStyle w:val="ListParagraph"/>
        <w:numPr>
          <w:ilvl w:val="0"/>
          <w:numId w:val="10"/>
        </w:numPr>
        <w:spacing w:after="0"/>
        <w:jc w:val="both"/>
        <w:rPr>
          <w:rFonts w:ascii="Sylfaen" w:hAnsi="Sylfaen"/>
          <w:sz w:val="20"/>
          <w:szCs w:val="20"/>
          <w:lang w:val="ka-GE"/>
        </w:rPr>
      </w:pPr>
      <w:r>
        <w:rPr>
          <w:rFonts w:ascii="Sylfaen" w:hAnsi="Sylfaen"/>
          <w:sz w:val="20"/>
          <w:szCs w:val="20"/>
          <w:lang w:val="ka-GE"/>
        </w:rPr>
        <w:t>პრეტენდენტის სრული რეკვიზიტები: კ</w:t>
      </w:r>
      <w:r w:rsidR="002C17AC" w:rsidRPr="002C17AC">
        <w:rPr>
          <w:rFonts w:ascii="Sylfaen" w:hAnsi="Sylfaen"/>
          <w:sz w:val="20"/>
          <w:szCs w:val="20"/>
          <w:lang w:val="ka-GE"/>
        </w:rPr>
        <w:t>ომპანიის და საბანკო რეკვიზიტები.</w:t>
      </w:r>
    </w:p>
    <w:p w:rsidR="002C17AC" w:rsidRDefault="002C17AC" w:rsidP="002C17AC">
      <w:pPr>
        <w:pStyle w:val="ListParagraph"/>
        <w:numPr>
          <w:ilvl w:val="0"/>
          <w:numId w:val="10"/>
        </w:numPr>
        <w:spacing w:after="0"/>
        <w:jc w:val="both"/>
        <w:rPr>
          <w:rFonts w:ascii="Sylfaen" w:hAnsi="Sylfaen"/>
          <w:sz w:val="20"/>
          <w:szCs w:val="20"/>
          <w:lang w:val="ka-GE"/>
        </w:rPr>
      </w:pPr>
      <w:r w:rsidRPr="002C17AC">
        <w:rPr>
          <w:rFonts w:ascii="Sylfaen" w:hAnsi="Sylfaen"/>
          <w:sz w:val="20"/>
          <w:szCs w:val="20"/>
          <w:lang w:val="ka-GE"/>
        </w:rPr>
        <w:t>ამონაწერი მეწარმეთა და არასამეწარმეო (არაკომერციული) იურიდიული პირების რეესტრიდან, რომელიც უნდა გაიცეს ამ ელექტრონული ტენდერის გამოცხადების შემდეგ;</w:t>
      </w:r>
    </w:p>
    <w:p w:rsidR="00AD5302" w:rsidRDefault="002C17AC" w:rsidP="002C17AC">
      <w:pPr>
        <w:pStyle w:val="ListParagraph"/>
        <w:numPr>
          <w:ilvl w:val="0"/>
          <w:numId w:val="10"/>
        </w:numPr>
        <w:spacing w:after="0"/>
        <w:jc w:val="both"/>
        <w:rPr>
          <w:rFonts w:ascii="Sylfaen" w:hAnsi="Sylfaen"/>
          <w:sz w:val="20"/>
          <w:szCs w:val="20"/>
          <w:lang w:val="ka-GE"/>
        </w:rPr>
      </w:pPr>
      <w:r w:rsidRPr="002C17AC">
        <w:rPr>
          <w:rFonts w:ascii="Sylfaen" w:hAnsi="Sylfaen"/>
          <w:sz w:val="20"/>
          <w:szCs w:val="20"/>
          <w:lang w:val="ka-GE"/>
        </w:rPr>
        <w:t xml:space="preserve">თანხმობა სატენდერო პირობებზე, რისთვისაც </w:t>
      </w:r>
      <w:r w:rsidR="00A9248E">
        <w:rPr>
          <w:rFonts w:ascii="Sylfaen" w:hAnsi="Sylfaen"/>
          <w:sz w:val="20"/>
          <w:szCs w:val="20"/>
          <w:lang w:val="ka-GE"/>
        </w:rPr>
        <w:t xml:space="preserve">პრეტენდენტმა </w:t>
      </w:r>
      <w:r w:rsidRPr="002C17AC">
        <w:rPr>
          <w:rFonts w:ascii="Sylfaen" w:hAnsi="Sylfaen"/>
          <w:sz w:val="20"/>
          <w:szCs w:val="20"/>
          <w:lang w:val="ka-GE"/>
        </w:rPr>
        <w:t>უნდა წარ</w:t>
      </w:r>
      <w:r w:rsidR="00A9248E">
        <w:rPr>
          <w:rFonts w:ascii="Sylfaen" w:hAnsi="Sylfaen"/>
          <w:sz w:val="20"/>
          <w:szCs w:val="20"/>
          <w:lang w:val="ka-GE"/>
        </w:rPr>
        <w:t>მო</w:t>
      </w:r>
      <w:r w:rsidRPr="002C17AC">
        <w:rPr>
          <w:rFonts w:ascii="Sylfaen" w:hAnsi="Sylfaen"/>
          <w:sz w:val="20"/>
          <w:szCs w:val="20"/>
          <w:lang w:val="ka-GE"/>
        </w:rPr>
        <w:t>ადგინოს ხელმოწერილი სატენდერო განაცხადი (წი</w:t>
      </w:r>
      <w:r w:rsidR="00A9248E">
        <w:rPr>
          <w:rFonts w:ascii="Sylfaen" w:hAnsi="Sylfaen"/>
          <w:sz w:val="20"/>
          <w:szCs w:val="20"/>
          <w:lang w:val="ka-GE"/>
        </w:rPr>
        <w:t xml:space="preserve">ნამდებარე </w:t>
      </w:r>
      <w:r w:rsidRPr="002C17AC">
        <w:rPr>
          <w:rFonts w:ascii="Sylfaen" w:hAnsi="Sylfaen"/>
          <w:sz w:val="20"/>
          <w:szCs w:val="20"/>
          <w:lang w:val="ka-GE"/>
        </w:rPr>
        <w:t>დოკუმენტი);</w:t>
      </w:r>
    </w:p>
    <w:p w:rsidR="002C17AC" w:rsidRPr="002C17AC" w:rsidRDefault="002C17AC" w:rsidP="002C17AC">
      <w:pPr>
        <w:pStyle w:val="ListParagraph"/>
        <w:spacing w:after="0"/>
        <w:jc w:val="both"/>
        <w:rPr>
          <w:rFonts w:ascii="Sylfaen" w:hAnsi="Sylfaen"/>
          <w:sz w:val="20"/>
          <w:szCs w:val="20"/>
          <w:lang w:val="ka-GE"/>
        </w:rPr>
      </w:pPr>
    </w:p>
    <w:p w:rsidR="000C3556" w:rsidRPr="002C17AC" w:rsidRDefault="001B7903" w:rsidP="000C3556">
      <w:pPr>
        <w:spacing w:after="0" w:line="240" w:lineRule="auto"/>
        <w:jc w:val="both"/>
        <w:rPr>
          <w:rFonts w:ascii="Sylfaen" w:hAnsi="Sylfaen"/>
          <w:sz w:val="20"/>
          <w:szCs w:val="20"/>
          <w:lang w:val="ka-GE"/>
        </w:rPr>
      </w:pPr>
      <w:r w:rsidRPr="002C17AC">
        <w:rPr>
          <w:rFonts w:ascii="Sylfaen" w:hAnsi="Sylfaen"/>
          <w:b/>
          <w:sz w:val="20"/>
          <w:szCs w:val="20"/>
          <w:lang w:val="ka-GE"/>
        </w:rPr>
        <w:t>შენიშვნა:</w:t>
      </w:r>
      <w:r w:rsidRPr="002C17AC">
        <w:rPr>
          <w:rFonts w:ascii="Sylfaen" w:hAnsi="Sylfaen"/>
          <w:b/>
          <w:sz w:val="20"/>
          <w:szCs w:val="20"/>
          <w:lang w:val="ka-GE"/>
        </w:rPr>
        <w:br/>
      </w:r>
      <w:r w:rsidRPr="002C17AC">
        <w:rPr>
          <w:rFonts w:ascii="Sylfaen" w:hAnsi="Sylfaen"/>
          <w:color w:val="222222"/>
          <w:sz w:val="20"/>
          <w:szCs w:val="20"/>
          <w:shd w:val="clear" w:color="auto" w:fill="FFFFFF"/>
        </w:rPr>
        <w:t>1</w:t>
      </w:r>
      <w:r w:rsidRPr="002C17AC">
        <w:rPr>
          <w:rFonts w:ascii="Sylfaen" w:hAnsi="Sylfaen"/>
          <w:sz w:val="20"/>
          <w:szCs w:val="20"/>
          <w:lang w:val="ka-GE"/>
        </w:rPr>
        <w:t xml:space="preserve">) </w:t>
      </w:r>
      <w:r w:rsidR="00993D47" w:rsidRPr="002C17AC">
        <w:rPr>
          <w:rFonts w:ascii="Sylfaen" w:hAnsi="Sylfaen"/>
          <w:sz w:val="20"/>
          <w:szCs w:val="20"/>
          <w:lang w:val="ka-GE"/>
        </w:rPr>
        <w:t>ელექტრონულ ტენდერში</w:t>
      </w:r>
      <w:r w:rsidRPr="002C17AC">
        <w:rPr>
          <w:rFonts w:ascii="Sylfaen" w:hAnsi="Sylfaen"/>
          <w:sz w:val="20"/>
          <w:szCs w:val="20"/>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2C17AC" w:rsidRDefault="001B7903" w:rsidP="000C3556">
      <w:pPr>
        <w:spacing w:after="0" w:line="240" w:lineRule="auto"/>
        <w:jc w:val="both"/>
        <w:rPr>
          <w:rFonts w:ascii="Sylfaen" w:hAnsi="Sylfaen"/>
          <w:sz w:val="20"/>
          <w:szCs w:val="20"/>
          <w:lang w:val="ka-GE"/>
        </w:rPr>
      </w:pPr>
      <w:r w:rsidRPr="002C17AC">
        <w:rPr>
          <w:rFonts w:ascii="Sylfaen" w:hAnsi="Sylfaen"/>
          <w:sz w:val="20"/>
          <w:szCs w:val="20"/>
          <w:lang w:val="ka-GE"/>
        </w:rPr>
        <w:br/>
        <w:t>2) პრეტენდენტის მიერ შექმნილი ყველა დოკუმენტი ან/და ინფორმაცია</w:t>
      </w:r>
      <w:r w:rsidR="00CA1443" w:rsidRPr="002C17AC">
        <w:rPr>
          <w:rFonts w:ascii="Sylfaen" w:hAnsi="Sylfaen"/>
          <w:sz w:val="20"/>
          <w:szCs w:val="20"/>
          <w:lang w:val="ka-GE"/>
        </w:rPr>
        <w:t xml:space="preserve"> დადასტურებულ</w:t>
      </w:r>
      <w:r w:rsidR="002C3F1E" w:rsidRPr="002C17AC">
        <w:rPr>
          <w:rFonts w:ascii="Sylfaen" w:hAnsi="Sylfaen"/>
          <w:sz w:val="20"/>
          <w:szCs w:val="20"/>
          <w:lang w:val="ka-GE"/>
        </w:rPr>
        <w:t>ი უნდა</w:t>
      </w:r>
      <w:r w:rsidR="00CA1443" w:rsidRPr="002C17AC">
        <w:rPr>
          <w:rFonts w:ascii="Sylfaen" w:hAnsi="Sylfaen"/>
          <w:sz w:val="20"/>
          <w:szCs w:val="20"/>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2C17AC" w:rsidRDefault="00A877D9" w:rsidP="000C3556">
      <w:pPr>
        <w:spacing w:after="0" w:line="240" w:lineRule="auto"/>
        <w:jc w:val="both"/>
        <w:rPr>
          <w:rFonts w:ascii="Sylfaen" w:hAnsi="Sylfaen"/>
          <w:i/>
          <w:sz w:val="20"/>
          <w:szCs w:val="20"/>
          <w:u w:val="single"/>
        </w:rPr>
      </w:pPr>
      <w:r w:rsidRPr="002C17AC">
        <w:rPr>
          <w:rFonts w:ascii="Sylfaen" w:hAnsi="Sylfaen"/>
          <w:sz w:val="20"/>
          <w:szCs w:val="20"/>
        </w:rPr>
        <w:t xml:space="preserve">3) </w:t>
      </w:r>
      <w:r w:rsidRPr="002C17AC">
        <w:rPr>
          <w:rFonts w:ascii="Sylfaen" w:hAnsi="Sylfaen"/>
          <w:i/>
          <w:sz w:val="20"/>
          <w:szCs w:val="20"/>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2C17AC">
        <w:rPr>
          <w:rFonts w:ascii="Sylfaen" w:hAnsi="Sylfaen"/>
          <w:i/>
          <w:sz w:val="20"/>
          <w:szCs w:val="20"/>
          <w:u w:val="single"/>
        </w:rPr>
        <w:t>.</w:t>
      </w:r>
    </w:p>
    <w:p w:rsidR="00F849B6" w:rsidRPr="002C17AC" w:rsidRDefault="00F849B6" w:rsidP="000C3556">
      <w:pPr>
        <w:spacing w:after="0" w:line="240" w:lineRule="auto"/>
        <w:jc w:val="both"/>
        <w:rPr>
          <w:rFonts w:ascii="Sylfaen" w:hAnsi="Sylfaen"/>
          <w:b/>
          <w:i/>
          <w:sz w:val="20"/>
          <w:szCs w:val="20"/>
          <w:u w:val="single"/>
          <w:lang w:val="ka-GE"/>
        </w:rPr>
      </w:pPr>
      <w:r w:rsidRPr="002C17AC">
        <w:rPr>
          <w:rFonts w:ascii="Sylfaen" w:hAnsi="Sylfaen"/>
          <w:i/>
          <w:sz w:val="20"/>
          <w:szCs w:val="20"/>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2C17AC">
        <w:rPr>
          <w:rFonts w:ascii="Sylfaen" w:hAnsi="Sylfaen"/>
          <w:i/>
          <w:sz w:val="20"/>
          <w:szCs w:val="20"/>
          <w:u w:val="single"/>
        </w:rPr>
        <w:t xml:space="preserve"> </w:t>
      </w:r>
      <w:r w:rsidR="00EE3545" w:rsidRPr="002C17AC">
        <w:rPr>
          <w:rFonts w:ascii="Sylfaen" w:hAnsi="Sylfaen"/>
          <w:i/>
          <w:sz w:val="20"/>
          <w:szCs w:val="20"/>
          <w:u w:val="single"/>
          <w:lang w:val="ka-GE"/>
        </w:rPr>
        <w:t xml:space="preserve">აქვე ავღნიშნავთ რომ წინადადების მოწოდება ელექტრონული ფოსტით უნდა მოხდეს </w:t>
      </w:r>
      <w:r w:rsidR="003B4430" w:rsidRPr="002C17AC">
        <w:rPr>
          <w:rFonts w:ascii="Sylfaen" w:hAnsi="Sylfaen"/>
          <w:b/>
          <w:i/>
          <w:sz w:val="20"/>
          <w:szCs w:val="20"/>
          <w:u w:val="single"/>
          <w:lang w:val="ka-GE"/>
        </w:rPr>
        <w:t>არაუგვიანეს 2024</w:t>
      </w:r>
      <w:r w:rsidR="00481058" w:rsidRPr="002C17AC">
        <w:rPr>
          <w:rFonts w:ascii="Sylfaen" w:hAnsi="Sylfaen"/>
          <w:b/>
          <w:i/>
          <w:sz w:val="20"/>
          <w:szCs w:val="20"/>
          <w:u w:val="single"/>
          <w:lang w:val="ka-GE"/>
        </w:rPr>
        <w:t xml:space="preserve"> წლის </w:t>
      </w:r>
      <w:r w:rsidR="00A9248E">
        <w:rPr>
          <w:rFonts w:ascii="Sylfaen" w:hAnsi="Sylfaen"/>
          <w:b/>
          <w:i/>
          <w:sz w:val="20"/>
          <w:szCs w:val="20"/>
          <w:u w:val="single"/>
          <w:lang w:val="ka-GE"/>
        </w:rPr>
        <w:t>31 იანვრის</w:t>
      </w:r>
      <w:r w:rsidR="007F5EBA" w:rsidRPr="002C17AC">
        <w:rPr>
          <w:rFonts w:ascii="Sylfaen" w:hAnsi="Sylfaen"/>
          <w:b/>
          <w:i/>
          <w:sz w:val="20"/>
          <w:szCs w:val="20"/>
          <w:u w:val="single"/>
          <w:lang w:val="ka-GE"/>
        </w:rPr>
        <w:t xml:space="preserve"> 1</w:t>
      </w:r>
      <w:r w:rsidR="00A9248E">
        <w:rPr>
          <w:rFonts w:ascii="Sylfaen" w:hAnsi="Sylfaen"/>
          <w:b/>
          <w:i/>
          <w:sz w:val="20"/>
          <w:szCs w:val="20"/>
          <w:u w:val="single"/>
          <w:lang w:val="ka-GE"/>
        </w:rPr>
        <w:t>2</w:t>
      </w:r>
      <w:r w:rsidR="00EE3545" w:rsidRPr="002C17AC">
        <w:rPr>
          <w:rFonts w:ascii="Sylfaen" w:hAnsi="Sylfaen"/>
          <w:b/>
          <w:i/>
          <w:sz w:val="20"/>
          <w:szCs w:val="20"/>
          <w:u w:val="single"/>
          <w:lang w:val="ka-GE"/>
        </w:rPr>
        <w:t>:00 -მდე.</w:t>
      </w:r>
    </w:p>
    <w:p w:rsidR="00431B3C" w:rsidRPr="002C17AC" w:rsidRDefault="00431B3C" w:rsidP="00A74B75">
      <w:pPr>
        <w:spacing w:after="0" w:line="240" w:lineRule="auto"/>
        <w:rPr>
          <w:rFonts w:ascii="Sylfaen" w:hAnsi="Sylfaen"/>
          <w:b/>
          <w:sz w:val="20"/>
          <w:szCs w:val="20"/>
        </w:rPr>
      </w:pPr>
    </w:p>
    <w:p w:rsidR="00E45EB8" w:rsidRPr="002C17AC" w:rsidRDefault="002D23F8" w:rsidP="000C3556">
      <w:pPr>
        <w:spacing w:after="0" w:line="240" w:lineRule="auto"/>
        <w:jc w:val="both"/>
        <w:rPr>
          <w:rFonts w:ascii="Sylfaen" w:hAnsi="Sylfaen"/>
          <w:b/>
          <w:sz w:val="20"/>
          <w:szCs w:val="20"/>
        </w:rPr>
      </w:pPr>
      <w:r w:rsidRPr="002C17AC">
        <w:rPr>
          <w:rFonts w:ascii="Sylfaen" w:hAnsi="Sylfaen" w:cs="Sylfaen"/>
          <w:b/>
          <w:sz w:val="20"/>
          <w:szCs w:val="20"/>
          <w:lang w:val="ka-GE"/>
        </w:rPr>
        <w:t>1</w:t>
      </w:r>
      <w:r w:rsidR="00A9248E">
        <w:rPr>
          <w:rFonts w:ascii="Sylfaen" w:hAnsi="Sylfaen" w:cs="Sylfaen"/>
          <w:b/>
          <w:sz w:val="20"/>
          <w:szCs w:val="20"/>
          <w:lang w:val="ka-GE"/>
        </w:rPr>
        <w:t>.10</w:t>
      </w:r>
      <w:r w:rsidR="00A02673" w:rsidRPr="002C17AC">
        <w:rPr>
          <w:rFonts w:ascii="Sylfaen" w:hAnsi="Sylfaen" w:cs="Sylfaen"/>
          <w:b/>
          <w:sz w:val="20"/>
          <w:szCs w:val="20"/>
          <w:lang w:val="ka-GE"/>
        </w:rPr>
        <w:t xml:space="preserve"> </w:t>
      </w:r>
      <w:r w:rsidR="00993D47" w:rsidRPr="002C17AC">
        <w:rPr>
          <w:rFonts w:ascii="Sylfaen" w:hAnsi="Sylfaen" w:cs="Sylfaen"/>
          <w:b/>
          <w:sz w:val="20"/>
          <w:szCs w:val="20"/>
          <w:lang w:val="ka-GE"/>
        </w:rPr>
        <w:t xml:space="preserve"> </w:t>
      </w:r>
      <w:r w:rsidR="00580531" w:rsidRPr="002C17AC">
        <w:rPr>
          <w:rFonts w:ascii="Sylfaen" w:hAnsi="Sylfaen" w:cs="Sylfaen"/>
          <w:b/>
          <w:sz w:val="20"/>
          <w:szCs w:val="20"/>
          <w:lang w:val="ka-GE"/>
        </w:rPr>
        <w:t>ხელშეკრულების</w:t>
      </w:r>
      <w:r w:rsidR="00CC4789" w:rsidRPr="002C17AC">
        <w:rPr>
          <w:rFonts w:ascii="Sylfaen" w:hAnsi="Sylfaen"/>
          <w:b/>
          <w:sz w:val="20"/>
          <w:szCs w:val="20"/>
          <w:lang w:val="ka-GE"/>
        </w:rPr>
        <w:t xml:space="preserve"> გაფორმება</w:t>
      </w:r>
    </w:p>
    <w:p w:rsidR="00A9248E" w:rsidRPr="00A9248E" w:rsidRDefault="00A9248E" w:rsidP="00A9248E">
      <w:pPr>
        <w:spacing w:after="0"/>
        <w:jc w:val="both"/>
        <w:rPr>
          <w:rFonts w:ascii="Sylfaen" w:hAnsi="Sylfaen" w:cs="Sylfaen"/>
          <w:sz w:val="20"/>
          <w:szCs w:val="20"/>
          <w:lang w:val="ka-GE"/>
        </w:rPr>
      </w:pPr>
      <w:r>
        <w:rPr>
          <w:rFonts w:ascii="Sylfaen" w:hAnsi="Sylfaen" w:cs="Sylfaen"/>
          <w:sz w:val="20"/>
          <w:szCs w:val="20"/>
          <w:lang w:val="ka-GE"/>
        </w:rPr>
        <w:t>1) გამარჯვებულ კომპანი</w:t>
      </w:r>
      <w:r w:rsidRPr="00A9248E">
        <w:rPr>
          <w:rFonts w:ascii="Sylfaen" w:hAnsi="Sylfaen" w:cs="Sylfaen"/>
          <w:sz w:val="20"/>
          <w:szCs w:val="20"/>
          <w:lang w:val="ka-GE"/>
        </w:rPr>
        <w:t>(ებ)</w:t>
      </w:r>
      <w:r>
        <w:rPr>
          <w:rFonts w:ascii="Sylfaen" w:hAnsi="Sylfaen" w:cs="Sylfaen"/>
          <w:sz w:val="20"/>
          <w:szCs w:val="20"/>
          <w:lang w:val="ka-GE"/>
        </w:rPr>
        <w:t>ას</w:t>
      </w:r>
      <w:r w:rsidRPr="00A9248E">
        <w:rPr>
          <w:rFonts w:ascii="Sylfaen" w:hAnsi="Sylfaen" w:cs="Sylfaen"/>
          <w:sz w:val="20"/>
          <w:szCs w:val="20"/>
          <w:lang w:val="ka-GE"/>
        </w:rPr>
        <w:t xml:space="preserve">თან გაფორმდება ხელშეკრულება ამ ტენდერის პირობებისა და წარმოდგენილი </w:t>
      </w:r>
      <w:r>
        <w:rPr>
          <w:rFonts w:ascii="Sylfaen" w:hAnsi="Sylfaen" w:cs="Sylfaen"/>
          <w:sz w:val="20"/>
          <w:szCs w:val="20"/>
          <w:lang w:val="ka-GE"/>
        </w:rPr>
        <w:t>ხელშეკრულების დრაფტების</w:t>
      </w:r>
      <w:r w:rsidRPr="00A9248E">
        <w:rPr>
          <w:rFonts w:ascii="Sylfaen" w:hAnsi="Sylfaen" w:cs="Sylfaen"/>
          <w:sz w:val="20"/>
          <w:szCs w:val="20"/>
          <w:lang w:val="ka-GE"/>
        </w:rPr>
        <w:t xml:space="preserve"> შესაბამისად.</w:t>
      </w:r>
    </w:p>
    <w:p w:rsidR="00DA45AB" w:rsidRDefault="00A9248E" w:rsidP="00A9248E">
      <w:pPr>
        <w:spacing w:after="0"/>
        <w:jc w:val="both"/>
        <w:rPr>
          <w:rFonts w:ascii="Sylfaen" w:hAnsi="Sylfaen" w:cs="Sylfaen"/>
          <w:sz w:val="20"/>
          <w:szCs w:val="20"/>
          <w:lang w:val="ka-GE"/>
        </w:rPr>
      </w:pPr>
      <w:r w:rsidRPr="00A9248E">
        <w:rPr>
          <w:rFonts w:ascii="Sylfaen" w:hAnsi="Sylfaen" w:cs="Sylfaen"/>
          <w:sz w:val="20"/>
          <w:szCs w:val="20"/>
          <w:lang w:val="ka-GE"/>
        </w:rPr>
        <w:t>2) შპს „ჯორჯიან უოთერ ენდ ფაუერი“ იტოვებს უფლებას გააფორმოს ხელშეკრულება ერთ ან რამდენიმე კომპანიასთან.</w:t>
      </w:r>
    </w:p>
    <w:p w:rsidR="00A9248E" w:rsidRPr="002C17AC" w:rsidRDefault="00A9248E" w:rsidP="00A9248E">
      <w:pPr>
        <w:spacing w:after="0"/>
        <w:jc w:val="both"/>
        <w:rPr>
          <w:rFonts w:ascii="Sylfaen" w:hAnsi="Sylfaen"/>
          <w:b/>
          <w:sz w:val="20"/>
          <w:szCs w:val="20"/>
          <w:lang w:val="ka-GE"/>
        </w:rPr>
      </w:pPr>
    </w:p>
    <w:p w:rsidR="00CC4789" w:rsidRPr="002C17AC" w:rsidRDefault="00A02673" w:rsidP="004B148B">
      <w:pPr>
        <w:spacing w:after="0" w:line="360" w:lineRule="auto"/>
        <w:jc w:val="both"/>
        <w:rPr>
          <w:rFonts w:ascii="Sylfaen" w:hAnsi="Sylfaen"/>
          <w:b/>
          <w:sz w:val="20"/>
          <w:szCs w:val="20"/>
          <w:lang w:val="ka-GE"/>
        </w:rPr>
      </w:pPr>
      <w:r w:rsidRPr="002C17AC">
        <w:rPr>
          <w:rFonts w:ascii="Sylfaen" w:hAnsi="Sylfaen"/>
          <w:b/>
          <w:sz w:val="20"/>
          <w:szCs w:val="20"/>
          <w:lang w:val="ka-GE"/>
        </w:rPr>
        <w:t>1.</w:t>
      </w:r>
      <w:r w:rsidR="00A9248E">
        <w:rPr>
          <w:rFonts w:ascii="Sylfaen" w:hAnsi="Sylfaen"/>
          <w:b/>
          <w:sz w:val="20"/>
          <w:szCs w:val="20"/>
          <w:lang w:val="ka-GE"/>
        </w:rPr>
        <w:t>11</w:t>
      </w:r>
      <w:r w:rsidR="00E90A78" w:rsidRPr="002C17AC">
        <w:rPr>
          <w:rFonts w:ascii="Sylfaen" w:hAnsi="Sylfaen"/>
          <w:b/>
          <w:sz w:val="20"/>
          <w:szCs w:val="20"/>
          <w:lang w:val="ka-GE"/>
        </w:rPr>
        <w:t xml:space="preserve"> </w:t>
      </w:r>
      <w:r w:rsidR="00BD74F8" w:rsidRPr="002C17AC">
        <w:rPr>
          <w:rFonts w:ascii="Sylfaen" w:hAnsi="Sylfaen"/>
          <w:b/>
          <w:sz w:val="20"/>
          <w:szCs w:val="20"/>
          <w:lang w:val="ka-GE"/>
        </w:rPr>
        <w:t>ს</w:t>
      </w:r>
      <w:r w:rsidR="00CC4789" w:rsidRPr="002C17AC">
        <w:rPr>
          <w:rFonts w:ascii="Sylfaen" w:hAnsi="Sylfaen"/>
          <w:b/>
          <w:sz w:val="20"/>
          <w:szCs w:val="20"/>
          <w:lang w:val="ka-GE"/>
        </w:rPr>
        <w:t>ხვა მოთხოვნა</w:t>
      </w:r>
    </w:p>
    <w:p w:rsidR="00CC4789" w:rsidRPr="002C17AC" w:rsidRDefault="00CC4789" w:rsidP="004B148B">
      <w:pPr>
        <w:spacing w:after="0" w:line="240" w:lineRule="auto"/>
        <w:jc w:val="both"/>
        <w:rPr>
          <w:rFonts w:ascii="Sylfaen" w:hAnsi="Sylfaen"/>
          <w:sz w:val="20"/>
          <w:szCs w:val="20"/>
          <w:lang w:val="ka-GE"/>
        </w:rPr>
      </w:pPr>
      <w:r w:rsidRPr="002C17AC">
        <w:rPr>
          <w:rFonts w:ascii="Sylfaen" w:hAnsi="Sylfaen"/>
          <w:sz w:val="20"/>
          <w:szCs w:val="20"/>
          <w:lang w:val="ka-GE"/>
        </w:rPr>
        <w:t>1</w:t>
      </w:r>
      <w:r w:rsidR="00A9248E">
        <w:rPr>
          <w:rFonts w:ascii="Sylfaen" w:hAnsi="Sylfaen"/>
          <w:sz w:val="20"/>
          <w:szCs w:val="20"/>
          <w:lang w:val="ka-GE"/>
        </w:rPr>
        <w:t>.11</w:t>
      </w:r>
      <w:r w:rsidRPr="002C17AC">
        <w:rPr>
          <w:rFonts w:ascii="Sylfaen" w:hAnsi="Sylfaen"/>
          <w:sz w:val="20"/>
          <w:szCs w:val="20"/>
          <w:lang w:val="ka-GE"/>
        </w:rPr>
        <w:t xml:space="preserve">.1 წინადადების წარდგენის მომენტისთვის პრეტენდენტი არ უნდა იყოს: </w:t>
      </w:r>
    </w:p>
    <w:p w:rsidR="00CC4789" w:rsidRPr="002C17AC"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2C17AC">
        <w:rPr>
          <w:rFonts w:ascii="Sylfaen" w:hAnsi="Sylfaen"/>
          <w:sz w:val="20"/>
          <w:szCs w:val="20"/>
          <w:lang w:val="ka-GE"/>
        </w:rPr>
        <w:t>გაკოტრების პროცესში;</w:t>
      </w:r>
    </w:p>
    <w:p w:rsidR="00CC4789" w:rsidRPr="002C17AC"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2C17AC">
        <w:rPr>
          <w:rFonts w:ascii="Sylfaen" w:hAnsi="Sylfaen"/>
          <w:sz w:val="20"/>
          <w:szCs w:val="20"/>
          <w:lang w:val="ka-GE"/>
        </w:rPr>
        <w:t>ლიკვიდაციის პროცესში;</w:t>
      </w:r>
    </w:p>
    <w:p w:rsidR="00CC4789" w:rsidRPr="002C17AC"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2C17AC">
        <w:rPr>
          <w:rFonts w:ascii="Sylfaen" w:hAnsi="Sylfaen"/>
          <w:sz w:val="20"/>
          <w:szCs w:val="20"/>
          <w:lang w:val="ka-GE"/>
        </w:rPr>
        <w:t>საქმიანობის დროებით შეჩერების მდგომარეობაში.</w:t>
      </w:r>
    </w:p>
    <w:p w:rsidR="00CC4789" w:rsidRPr="002C17AC" w:rsidRDefault="00A9248E" w:rsidP="004B148B">
      <w:pPr>
        <w:spacing w:after="0" w:line="240" w:lineRule="auto"/>
        <w:rPr>
          <w:rFonts w:ascii="Sylfaen" w:hAnsi="Sylfaen"/>
          <w:b/>
          <w:sz w:val="20"/>
          <w:szCs w:val="20"/>
          <w:lang w:val="ka-GE"/>
        </w:rPr>
      </w:pPr>
      <w:r>
        <w:rPr>
          <w:rFonts w:ascii="Sylfaen" w:hAnsi="Sylfaen" w:cs="Sylfaen"/>
          <w:sz w:val="20"/>
          <w:szCs w:val="20"/>
          <w:lang w:val="ka-GE"/>
        </w:rPr>
        <w:t>1.11</w:t>
      </w:r>
      <w:r w:rsidR="00E90A78" w:rsidRPr="002C17AC">
        <w:rPr>
          <w:rFonts w:ascii="Sylfaen" w:hAnsi="Sylfaen" w:cs="Sylfaen"/>
          <w:sz w:val="20"/>
          <w:szCs w:val="20"/>
          <w:lang w:val="ka-GE"/>
        </w:rPr>
        <w:t xml:space="preserve">.2 </w:t>
      </w:r>
      <w:r w:rsidR="00CC4789" w:rsidRPr="002C17AC">
        <w:rPr>
          <w:rFonts w:ascii="Sylfaen" w:hAnsi="Sylfaen" w:cs="Sylfaen"/>
          <w:sz w:val="20"/>
          <w:szCs w:val="20"/>
          <w:lang w:val="ka-GE"/>
        </w:rPr>
        <w:t>ფასების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წარმოდგენა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დასაშვებია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მხოლოდ</w:t>
      </w:r>
      <w:r w:rsidR="00CC4789" w:rsidRPr="002C17AC">
        <w:rPr>
          <w:rFonts w:ascii="Sylfaen" w:hAnsi="Sylfaen"/>
          <w:sz w:val="20"/>
          <w:szCs w:val="20"/>
          <w:lang w:val="ka-GE"/>
        </w:rPr>
        <w:t xml:space="preserve"> საქართველოს ეროვნულ ვალუტაში (ლარი)</w:t>
      </w:r>
      <w:r w:rsidR="00A727BE" w:rsidRPr="002C17AC">
        <w:rPr>
          <w:rFonts w:ascii="Sylfaen" w:hAnsi="Sylfaen"/>
          <w:sz w:val="20"/>
          <w:szCs w:val="20"/>
          <w:lang w:val="ka-GE"/>
        </w:rPr>
        <w:t>, ამერიკულ დოლარში ან ევროში</w:t>
      </w:r>
      <w:r w:rsidR="00CC4789" w:rsidRPr="002C17AC">
        <w:rPr>
          <w:rFonts w:ascii="Sylfaen" w:hAnsi="Sylfaen"/>
          <w:sz w:val="20"/>
          <w:szCs w:val="20"/>
          <w:lang w:val="ka-GE"/>
        </w:rPr>
        <w:t>.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2C17AC" w:rsidRDefault="00A9248E" w:rsidP="004B148B">
      <w:pPr>
        <w:spacing w:after="0" w:line="240" w:lineRule="auto"/>
        <w:rPr>
          <w:rFonts w:ascii="Sylfaen" w:hAnsi="Sylfaen"/>
          <w:sz w:val="20"/>
          <w:szCs w:val="20"/>
          <w:lang w:val="es-MX"/>
        </w:rPr>
      </w:pPr>
      <w:r>
        <w:rPr>
          <w:rFonts w:ascii="Sylfaen" w:hAnsi="Sylfaen" w:cs="Sylfaen"/>
          <w:sz w:val="20"/>
          <w:szCs w:val="20"/>
          <w:lang w:val="ka-GE"/>
        </w:rPr>
        <w:t>1.11</w:t>
      </w:r>
      <w:r w:rsidR="00E90A78" w:rsidRPr="002C17AC">
        <w:rPr>
          <w:rFonts w:ascii="Sylfaen" w:hAnsi="Sylfaen" w:cs="Sylfaen"/>
          <w:sz w:val="20"/>
          <w:szCs w:val="20"/>
          <w:lang w:val="ka-GE"/>
        </w:rPr>
        <w:t xml:space="preserve">.3 </w:t>
      </w:r>
      <w:r w:rsidR="00CC4789" w:rsidRPr="002C17AC">
        <w:rPr>
          <w:rFonts w:ascii="Sylfaen" w:hAnsi="Sylfaen" w:cs="Sylfaen"/>
          <w:sz w:val="20"/>
          <w:szCs w:val="20"/>
          <w:lang w:val="ka-GE"/>
        </w:rPr>
        <w:t>პრეტენდენტის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მიერ</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წარმოდგენილი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წინადადება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ძალაში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უნდა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იყოს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წინადადებების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მიღები</w:t>
      </w:r>
      <w:r w:rsidR="00CC4789" w:rsidRPr="002C17AC">
        <w:rPr>
          <w:rFonts w:ascii="Sylfaen" w:hAnsi="Sylfaen"/>
          <w:sz w:val="20"/>
          <w:szCs w:val="20"/>
          <w:lang w:val="ka-GE"/>
        </w:rPr>
        <w:t xml:space="preserve">ს თარიღიდან </w:t>
      </w:r>
      <w:r>
        <w:rPr>
          <w:rFonts w:ascii="Sylfaen" w:hAnsi="Sylfaen"/>
          <w:sz w:val="20"/>
          <w:szCs w:val="20"/>
          <w:lang w:val="ka-GE"/>
        </w:rPr>
        <w:t>45</w:t>
      </w:r>
      <w:r w:rsidR="00CC4789" w:rsidRPr="002C17AC">
        <w:rPr>
          <w:rFonts w:ascii="Sylfaen" w:hAnsi="Sylfaen"/>
          <w:sz w:val="20"/>
          <w:szCs w:val="20"/>
          <w:lang w:val="ka-GE"/>
        </w:rPr>
        <w:t xml:space="preserve"> (ო</w:t>
      </w:r>
      <w:r>
        <w:rPr>
          <w:rFonts w:ascii="Sylfaen" w:hAnsi="Sylfaen"/>
          <w:sz w:val="20"/>
          <w:szCs w:val="20"/>
          <w:lang w:val="ka-GE"/>
        </w:rPr>
        <w:t>რმოცდახუთი</w:t>
      </w:r>
      <w:r w:rsidR="00CC4789" w:rsidRPr="002C17AC">
        <w:rPr>
          <w:rFonts w:ascii="Sylfaen" w:hAnsi="Sylfaen"/>
          <w:sz w:val="20"/>
          <w:szCs w:val="20"/>
          <w:lang w:val="ka-GE"/>
        </w:rPr>
        <w:t>) კალენდარული დღის განმავლობაში.</w:t>
      </w:r>
    </w:p>
    <w:p w:rsidR="00E90A78" w:rsidRPr="002C17AC" w:rsidRDefault="00A9248E" w:rsidP="004B148B">
      <w:pPr>
        <w:spacing w:after="0" w:line="240" w:lineRule="auto"/>
        <w:jc w:val="both"/>
        <w:rPr>
          <w:rFonts w:ascii="Sylfaen" w:hAnsi="Sylfaen"/>
          <w:sz w:val="20"/>
          <w:szCs w:val="20"/>
          <w:lang w:val="ka-GE"/>
        </w:rPr>
      </w:pPr>
      <w:r>
        <w:rPr>
          <w:rFonts w:ascii="Sylfaen" w:hAnsi="Sylfaen" w:cs="Sylfaen"/>
          <w:sz w:val="20"/>
          <w:szCs w:val="20"/>
          <w:lang w:val="ka-GE"/>
        </w:rPr>
        <w:t>1.11</w:t>
      </w:r>
      <w:r w:rsidR="00E90A78" w:rsidRPr="002C17AC">
        <w:rPr>
          <w:rFonts w:ascii="Sylfaen" w:hAnsi="Sylfaen" w:cs="Sylfaen"/>
          <w:sz w:val="20"/>
          <w:szCs w:val="20"/>
          <w:lang w:val="ka-GE"/>
        </w:rPr>
        <w:t xml:space="preserve">.4 </w:t>
      </w:r>
      <w:r w:rsidR="00B56244" w:rsidRPr="002C17AC">
        <w:rPr>
          <w:rFonts w:ascii="Sylfaen" w:hAnsi="Sylfaen" w:cs="Sylfaen"/>
          <w:sz w:val="20"/>
          <w:szCs w:val="20"/>
          <w:lang w:val="ka-GE"/>
        </w:rPr>
        <w:t>შემსყიდველი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203826002)</w:t>
      </w:r>
      <w:r w:rsidR="00A111C6" w:rsidRPr="002C17AC">
        <w:rPr>
          <w:rFonts w:ascii="Sylfaen" w:hAnsi="Sylfaen" w:cs="Arial"/>
          <w:sz w:val="20"/>
          <w:szCs w:val="20"/>
          <w:lang w:val="ka-GE"/>
        </w:rPr>
        <w:t xml:space="preserve"> </w:t>
      </w:r>
      <w:r w:rsidR="00CC4789" w:rsidRPr="002C17AC">
        <w:rPr>
          <w:rFonts w:ascii="Sylfaen" w:hAnsi="Sylfaen" w:cs="Sylfaen"/>
          <w:sz w:val="20"/>
          <w:szCs w:val="20"/>
          <w:lang w:val="ka-GE"/>
        </w:rPr>
        <w:t>უფლებას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იტოვებს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თვითონ</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განსაზღვროს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დასრულების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ვადა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შეცვალოს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პირობები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რასაც</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დროულად</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აცნობებს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მონაწილეებს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ან</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შეწყვიტოს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მისი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მიმდინარე</w:t>
      </w:r>
      <w:r w:rsidR="00CC4789" w:rsidRPr="002C17AC">
        <w:rPr>
          <w:rFonts w:ascii="Sylfaen" w:hAnsi="Sylfaen"/>
          <w:sz w:val="20"/>
          <w:szCs w:val="20"/>
          <w:lang w:val="ka-GE"/>
        </w:rPr>
        <w:t>ობის ნებმისმიერ ეტაპზე.</w:t>
      </w:r>
    </w:p>
    <w:p w:rsidR="002C3F1E" w:rsidRPr="002C17AC" w:rsidRDefault="002C3F1E" w:rsidP="004B148B">
      <w:pPr>
        <w:spacing w:after="0" w:line="240" w:lineRule="auto"/>
        <w:jc w:val="both"/>
        <w:rPr>
          <w:rFonts w:ascii="Sylfaen" w:hAnsi="Sylfaen"/>
          <w:sz w:val="20"/>
          <w:szCs w:val="20"/>
          <w:lang w:val="es-MX"/>
        </w:rPr>
      </w:pPr>
    </w:p>
    <w:p w:rsidR="00CC4789" w:rsidRPr="002C17AC" w:rsidRDefault="00A111C6" w:rsidP="004B148B">
      <w:pPr>
        <w:pStyle w:val="ListParagraph"/>
        <w:spacing w:after="0" w:line="240" w:lineRule="auto"/>
        <w:ind w:left="0" w:firstLine="426"/>
        <w:jc w:val="both"/>
        <w:rPr>
          <w:rFonts w:ascii="Sylfaen" w:hAnsi="Sylfaen"/>
          <w:sz w:val="20"/>
          <w:szCs w:val="20"/>
          <w:lang w:val="ka-GE"/>
        </w:rPr>
      </w:pPr>
      <w:r w:rsidRPr="002C17AC">
        <w:rPr>
          <w:rFonts w:ascii="Sylfaen" w:hAnsi="Sylfaen" w:cs="Sylfaen"/>
          <w:sz w:val="20"/>
          <w:szCs w:val="20"/>
          <w:lang w:val="ka-GE"/>
        </w:rPr>
        <w:t>შემსყიდველი (</w:t>
      </w:r>
      <w:r w:rsidR="00B56244" w:rsidRPr="002C17AC">
        <w:rPr>
          <w:rFonts w:ascii="Sylfaen" w:hAnsi="Sylfaen" w:cs="Sylfaen"/>
          <w:sz w:val="20"/>
          <w:szCs w:val="20"/>
          <w:lang w:val="ka-GE"/>
        </w:rPr>
        <w:t>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203826002)</w:t>
      </w:r>
      <w:r w:rsidRPr="002C17AC">
        <w:rPr>
          <w:rFonts w:ascii="Sylfaen" w:hAnsi="Sylfaen" w:cs="Arial"/>
          <w:sz w:val="20"/>
          <w:szCs w:val="20"/>
          <w:lang w:val="ka-GE"/>
        </w:rPr>
        <w:t>)</w:t>
      </w:r>
      <w:r w:rsidR="00B56244" w:rsidRPr="002C17AC">
        <w:rPr>
          <w:rFonts w:ascii="Sylfaen" w:hAnsi="Sylfaen"/>
          <w:sz w:val="20"/>
          <w:szCs w:val="20"/>
          <w:lang w:val="ka-GE"/>
        </w:rPr>
        <w:t xml:space="preserve"> </w:t>
      </w:r>
      <w:r w:rsidR="00CC4789" w:rsidRPr="002C17AC">
        <w:rPr>
          <w:rFonts w:ascii="Sylfaen" w:hAnsi="Sylfaen"/>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2C17AC">
        <w:rPr>
          <w:rFonts w:ascii="Sylfaen" w:hAnsi="Sylfaen" w:cs="Sylfaen"/>
          <w:sz w:val="20"/>
          <w:szCs w:val="20"/>
          <w:lang w:val="ka-GE"/>
        </w:rPr>
        <w:t>შემსყიდველი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 xml:space="preserve">203826002)) </w:t>
      </w:r>
      <w:r w:rsidR="00B56244" w:rsidRPr="002C17AC">
        <w:rPr>
          <w:rFonts w:ascii="Sylfaen" w:hAnsi="Sylfaen"/>
          <w:sz w:val="20"/>
          <w:szCs w:val="20"/>
          <w:lang w:val="ka-GE"/>
        </w:rPr>
        <w:t xml:space="preserve"> </w:t>
      </w:r>
      <w:r w:rsidR="00CC4789" w:rsidRPr="002C17AC">
        <w:rPr>
          <w:rFonts w:ascii="Sylfaen" w:hAnsi="Sylfaen"/>
          <w:sz w:val="20"/>
          <w:szCs w:val="20"/>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2C17AC" w:rsidRDefault="00B56244" w:rsidP="004B148B">
      <w:pPr>
        <w:pStyle w:val="ListParagraph"/>
        <w:spacing w:after="0" w:line="240" w:lineRule="auto"/>
        <w:ind w:left="0" w:firstLine="426"/>
        <w:jc w:val="both"/>
        <w:rPr>
          <w:rFonts w:ascii="Sylfaen" w:hAnsi="Sylfaen"/>
          <w:sz w:val="20"/>
          <w:szCs w:val="20"/>
          <w:lang w:val="es-MX"/>
        </w:rPr>
      </w:pPr>
      <w:r w:rsidRPr="002C17AC">
        <w:rPr>
          <w:rFonts w:ascii="Sylfaen" w:hAnsi="Sylfaen" w:cs="Sylfaen"/>
          <w:sz w:val="20"/>
          <w:szCs w:val="20"/>
          <w:lang w:val="ka-GE"/>
        </w:rPr>
        <w:lastRenderedPageBreak/>
        <w:t>შემსყიდველი (შპს</w:t>
      </w:r>
      <w:r w:rsidRPr="002C17AC">
        <w:rPr>
          <w:rFonts w:ascii="Sylfaen" w:hAnsi="Sylfaen"/>
          <w:sz w:val="20"/>
          <w:szCs w:val="20"/>
          <w:lang w:val="ka-GE"/>
        </w:rPr>
        <w:t xml:space="preserve"> </w:t>
      </w:r>
      <w:r w:rsidRPr="002C17AC">
        <w:rPr>
          <w:rFonts w:ascii="Sylfaen" w:hAnsi="Sylfaen" w:cs="Calibri"/>
          <w:sz w:val="20"/>
          <w:szCs w:val="20"/>
          <w:lang w:val="ka-GE"/>
        </w:rPr>
        <w:t>„</w:t>
      </w:r>
      <w:r w:rsidRPr="002C17AC">
        <w:rPr>
          <w:rFonts w:ascii="Sylfaen" w:hAnsi="Sylfaen" w:cs="Sylfaen"/>
          <w:sz w:val="20"/>
          <w:szCs w:val="20"/>
          <w:lang w:val="ka-GE"/>
        </w:rPr>
        <w:t>ჯორჯიან</w:t>
      </w:r>
      <w:r w:rsidRPr="002C17AC">
        <w:rPr>
          <w:rFonts w:ascii="Sylfaen" w:hAnsi="Sylfaen"/>
          <w:sz w:val="20"/>
          <w:szCs w:val="20"/>
          <w:lang w:val="ka-GE"/>
        </w:rPr>
        <w:t xml:space="preserve"> </w:t>
      </w:r>
      <w:r w:rsidRPr="002C17AC">
        <w:rPr>
          <w:rFonts w:ascii="Sylfaen" w:hAnsi="Sylfaen" w:cs="Sylfaen"/>
          <w:sz w:val="20"/>
          <w:szCs w:val="20"/>
          <w:lang w:val="ka-GE"/>
        </w:rPr>
        <w:t>უოთერ</w:t>
      </w:r>
      <w:r w:rsidRPr="002C17AC">
        <w:rPr>
          <w:rFonts w:ascii="Sylfaen" w:hAnsi="Sylfaen"/>
          <w:sz w:val="20"/>
          <w:szCs w:val="20"/>
          <w:lang w:val="ka-GE"/>
        </w:rPr>
        <w:t xml:space="preserve"> </w:t>
      </w:r>
      <w:r w:rsidRPr="002C17AC">
        <w:rPr>
          <w:rFonts w:ascii="Sylfaen" w:hAnsi="Sylfaen" w:cs="Sylfaen"/>
          <w:sz w:val="20"/>
          <w:szCs w:val="20"/>
          <w:lang w:val="ka-GE"/>
        </w:rPr>
        <w:t>ენდ</w:t>
      </w:r>
      <w:r w:rsidRPr="002C17AC">
        <w:rPr>
          <w:rFonts w:ascii="Sylfaen" w:hAnsi="Sylfaen"/>
          <w:sz w:val="20"/>
          <w:szCs w:val="20"/>
          <w:lang w:val="ka-GE"/>
        </w:rPr>
        <w:t xml:space="preserve"> </w:t>
      </w:r>
      <w:r w:rsidRPr="002C17AC">
        <w:rPr>
          <w:rFonts w:ascii="Sylfaen" w:hAnsi="Sylfaen" w:cs="Sylfaen"/>
          <w:sz w:val="20"/>
          <w:szCs w:val="20"/>
          <w:lang w:val="ka-GE"/>
        </w:rPr>
        <w:t>ფაუერი</w:t>
      </w:r>
      <w:r w:rsidRPr="002C17AC">
        <w:rPr>
          <w:rFonts w:ascii="Sylfaen" w:hAnsi="Sylfaen" w:cs="Calibri"/>
          <w:sz w:val="20"/>
          <w:szCs w:val="20"/>
          <w:lang w:val="ka-GE"/>
        </w:rPr>
        <w:t>“</w:t>
      </w:r>
      <w:r w:rsidRPr="002C17AC">
        <w:rPr>
          <w:rFonts w:ascii="Sylfaen" w:hAnsi="Sylfaen"/>
          <w:sz w:val="20"/>
          <w:szCs w:val="20"/>
          <w:lang w:val="ka-GE"/>
        </w:rPr>
        <w:t xml:space="preserve"> </w:t>
      </w:r>
      <w:r w:rsidRPr="002C17AC">
        <w:rPr>
          <w:rFonts w:ascii="Sylfaen" w:hAnsi="Sylfaen" w:cs="Arial"/>
          <w:sz w:val="20"/>
          <w:szCs w:val="20"/>
        </w:rPr>
        <w:t xml:space="preserve">(GWP, </w:t>
      </w:r>
      <w:r w:rsidRPr="002C17AC">
        <w:rPr>
          <w:rFonts w:ascii="Sylfaen" w:hAnsi="Sylfaen" w:cs="Arial"/>
          <w:sz w:val="20"/>
          <w:szCs w:val="20"/>
          <w:lang w:val="ka-GE"/>
        </w:rPr>
        <w:t xml:space="preserve">ს/ნ </w:t>
      </w:r>
      <w:r w:rsidRPr="002C17AC">
        <w:rPr>
          <w:rFonts w:ascii="Sylfaen" w:hAnsi="Sylfaen" w:cs="Arial"/>
          <w:sz w:val="20"/>
          <w:szCs w:val="20"/>
        </w:rPr>
        <w:t xml:space="preserve">203826002)) </w:t>
      </w:r>
      <w:r w:rsidRPr="002C17AC">
        <w:rPr>
          <w:rFonts w:ascii="Sylfaen" w:hAnsi="Sylfaen"/>
          <w:sz w:val="20"/>
          <w:szCs w:val="20"/>
          <w:lang w:val="ka-GE"/>
        </w:rPr>
        <w:t xml:space="preserve"> </w:t>
      </w:r>
      <w:r w:rsidR="00CC4789" w:rsidRPr="002C17AC">
        <w:rPr>
          <w:rFonts w:ascii="Sylfaen" w:hAnsi="Sylfaen"/>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2C17AC" w:rsidRDefault="00CC4789" w:rsidP="004B148B">
      <w:pPr>
        <w:spacing w:after="0" w:line="240" w:lineRule="auto"/>
        <w:ind w:firstLine="426"/>
        <w:jc w:val="both"/>
        <w:rPr>
          <w:rFonts w:ascii="Sylfaen" w:hAnsi="Sylfaen"/>
          <w:sz w:val="20"/>
          <w:szCs w:val="20"/>
          <w:lang w:val="ka-GE"/>
        </w:rPr>
      </w:pPr>
      <w:r w:rsidRPr="002C17AC">
        <w:rPr>
          <w:rFonts w:ascii="Sylfaen" w:hAnsi="Sylfaen"/>
          <w:sz w:val="20"/>
          <w:szCs w:val="20"/>
          <w:lang w:val="ka-GE"/>
        </w:rPr>
        <w:t xml:space="preserve">გთხოვთ გაითვალისწინოთ, რომ </w:t>
      </w:r>
      <w:r w:rsidR="00B56244" w:rsidRPr="002C17AC">
        <w:rPr>
          <w:rFonts w:ascii="Sylfaen" w:hAnsi="Sylfaen" w:cs="Sylfaen"/>
          <w:sz w:val="20"/>
          <w:szCs w:val="20"/>
          <w:lang w:val="ka-GE"/>
        </w:rPr>
        <w:t>შემსყიდველი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2C3F1E" w:rsidRPr="002C17AC">
        <w:rPr>
          <w:rFonts w:ascii="Sylfaen" w:hAnsi="Sylfaen" w:cs="Arial"/>
          <w:sz w:val="20"/>
          <w:szCs w:val="20"/>
        </w:rPr>
        <w:t>203826002)</w:t>
      </w:r>
      <w:r w:rsidR="00B56244" w:rsidRPr="002C17AC">
        <w:rPr>
          <w:rFonts w:ascii="Sylfaen" w:hAnsi="Sylfaen" w:cs="Arial"/>
          <w:sz w:val="20"/>
          <w:szCs w:val="20"/>
        </w:rPr>
        <w:t xml:space="preserve"> </w:t>
      </w:r>
      <w:r w:rsidR="00B56244" w:rsidRPr="002C17AC">
        <w:rPr>
          <w:rFonts w:ascii="Sylfaen" w:hAnsi="Sylfaen"/>
          <w:sz w:val="20"/>
          <w:szCs w:val="20"/>
          <w:lang w:val="ka-GE"/>
        </w:rPr>
        <w:t xml:space="preserve"> </w:t>
      </w:r>
      <w:r w:rsidRPr="002C17AC">
        <w:rPr>
          <w:rFonts w:ascii="Sylfaen" w:hAnsi="Sylfaen"/>
          <w:sz w:val="20"/>
          <w:szCs w:val="20"/>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2C17AC" w:rsidRDefault="00CC4789" w:rsidP="004B148B">
      <w:pPr>
        <w:spacing w:after="0" w:line="360" w:lineRule="auto"/>
        <w:ind w:firstLine="426"/>
        <w:jc w:val="both"/>
        <w:rPr>
          <w:rFonts w:ascii="Sylfaen" w:hAnsi="Sylfaen"/>
          <w:b/>
          <w:i/>
          <w:sz w:val="20"/>
          <w:szCs w:val="20"/>
          <w:lang w:val="ka-GE"/>
        </w:rPr>
      </w:pPr>
    </w:p>
    <w:p w:rsidR="00E90A78" w:rsidRPr="002C17AC" w:rsidRDefault="00CC4789" w:rsidP="000C3556">
      <w:pPr>
        <w:spacing w:after="0" w:line="240" w:lineRule="auto"/>
        <w:ind w:firstLine="426"/>
        <w:jc w:val="both"/>
        <w:rPr>
          <w:rFonts w:ascii="Sylfaen" w:hAnsi="Sylfaen"/>
          <w:sz w:val="20"/>
          <w:szCs w:val="20"/>
          <w:lang w:val="ka-GE"/>
        </w:rPr>
      </w:pPr>
      <w:r w:rsidRPr="002C17AC">
        <w:rPr>
          <w:rFonts w:ascii="Sylfaen" w:hAnsi="Sylfaen"/>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2C17AC">
        <w:rPr>
          <w:rFonts w:ascii="Sylfaen" w:hAnsi="Sylfaen" w:cs="Sylfaen"/>
          <w:sz w:val="20"/>
          <w:szCs w:val="20"/>
          <w:lang w:val="ka-GE"/>
        </w:rPr>
        <w:t>შემსყიდველის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 xml:space="preserve">203826002)) </w:t>
      </w:r>
      <w:r w:rsidR="00B56244" w:rsidRPr="002C17AC">
        <w:rPr>
          <w:rFonts w:ascii="Sylfaen" w:hAnsi="Sylfaen"/>
          <w:sz w:val="20"/>
          <w:szCs w:val="20"/>
          <w:lang w:val="ka-GE"/>
        </w:rPr>
        <w:t xml:space="preserve"> მხრიდან.</w:t>
      </w:r>
    </w:p>
    <w:p w:rsidR="000C3556" w:rsidRPr="002C17AC" w:rsidRDefault="000C3556" w:rsidP="000C3556">
      <w:pPr>
        <w:spacing w:after="0" w:line="240" w:lineRule="auto"/>
        <w:ind w:firstLine="426"/>
        <w:jc w:val="both"/>
        <w:rPr>
          <w:rFonts w:ascii="Sylfaen" w:hAnsi="Sylfaen"/>
          <w:sz w:val="20"/>
          <w:szCs w:val="20"/>
          <w:lang w:val="ka-GE"/>
        </w:rPr>
      </w:pPr>
    </w:p>
    <w:p w:rsidR="008246F4" w:rsidRPr="002C17AC" w:rsidRDefault="00A02673" w:rsidP="004B148B">
      <w:pPr>
        <w:spacing w:after="0" w:line="360" w:lineRule="auto"/>
        <w:jc w:val="both"/>
        <w:rPr>
          <w:rFonts w:ascii="Sylfaen" w:hAnsi="Sylfaen"/>
          <w:b/>
          <w:sz w:val="20"/>
          <w:szCs w:val="20"/>
          <w:lang w:val="ka-GE"/>
        </w:rPr>
      </w:pPr>
      <w:r w:rsidRPr="002C17AC">
        <w:rPr>
          <w:rFonts w:ascii="Sylfaen" w:hAnsi="Sylfaen"/>
          <w:b/>
          <w:sz w:val="20"/>
          <w:szCs w:val="20"/>
          <w:lang w:val="ka-GE"/>
        </w:rPr>
        <w:t>1.</w:t>
      </w:r>
      <w:r w:rsidR="00301ED2">
        <w:rPr>
          <w:rFonts w:ascii="Sylfaen" w:hAnsi="Sylfaen"/>
          <w:b/>
          <w:sz w:val="20"/>
          <w:szCs w:val="20"/>
          <w:lang w:val="ka-GE"/>
        </w:rPr>
        <w:t>12</w:t>
      </w:r>
      <w:r w:rsidR="00E90A78" w:rsidRPr="002C17AC">
        <w:rPr>
          <w:rFonts w:ascii="Sylfaen" w:hAnsi="Sylfaen"/>
          <w:b/>
          <w:sz w:val="20"/>
          <w:szCs w:val="20"/>
          <w:lang w:val="ka-GE"/>
        </w:rPr>
        <w:t xml:space="preserve"> </w:t>
      </w:r>
      <w:r w:rsidR="00E94ED1" w:rsidRPr="002C17AC">
        <w:rPr>
          <w:rFonts w:ascii="Sylfaen" w:hAnsi="Sylfaen"/>
          <w:b/>
          <w:sz w:val="20"/>
          <w:szCs w:val="20"/>
          <w:lang w:val="ka-GE"/>
        </w:rPr>
        <w:t>ინ</w:t>
      </w:r>
      <w:r w:rsidR="00CC4789" w:rsidRPr="002C17AC">
        <w:rPr>
          <w:rFonts w:ascii="Sylfaen" w:hAnsi="Sylfaen"/>
          <w:b/>
          <w:sz w:val="20"/>
          <w:szCs w:val="20"/>
          <w:lang w:val="ka-GE"/>
        </w:rPr>
        <w:t>ფორმაცია ელექტრონულ ტენდერში მონაწილეთათვი</w:t>
      </w:r>
      <w:r w:rsidR="00CC4789" w:rsidRPr="002C17AC">
        <w:rPr>
          <w:rFonts w:ascii="Sylfaen" w:hAnsi="Sylfaen" w:cs="Sylfaen"/>
          <w:b/>
          <w:sz w:val="20"/>
          <w:szCs w:val="20"/>
          <w:lang w:val="ka-GE"/>
        </w:rPr>
        <w:t>ს</w:t>
      </w:r>
    </w:p>
    <w:p w:rsidR="00A35A9C" w:rsidRPr="002C17AC" w:rsidRDefault="008246F4" w:rsidP="004B148B">
      <w:pPr>
        <w:spacing w:after="0" w:line="240" w:lineRule="auto"/>
        <w:rPr>
          <w:rFonts w:ascii="Sylfaen" w:hAnsi="Sylfaen"/>
          <w:sz w:val="20"/>
          <w:szCs w:val="20"/>
          <w:lang w:val="ka-GE"/>
        </w:rPr>
      </w:pPr>
      <w:r w:rsidRPr="002C17AC">
        <w:rPr>
          <w:rFonts w:ascii="Sylfaen" w:hAnsi="Sylfaen"/>
          <w:sz w:val="20"/>
          <w:szCs w:val="20"/>
          <w:lang w:val="ka-GE"/>
        </w:rPr>
        <w:t>1</w:t>
      </w:r>
      <w:r w:rsidR="00A02673" w:rsidRPr="002C17AC">
        <w:rPr>
          <w:rFonts w:ascii="Sylfaen" w:hAnsi="Sylfaen"/>
          <w:sz w:val="20"/>
          <w:szCs w:val="20"/>
          <w:lang w:val="ka-GE"/>
        </w:rPr>
        <w:t>.</w:t>
      </w:r>
      <w:r w:rsidR="00301ED2">
        <w:rPr>
          <w:rFonts w:ascii="Sylfaen" w:hAnsi="Sylfaen"/>
          <w:sz w:val="20"/>
          <w:szCs w:val="20"/>
          <w:lang w:val="ka-GE"/>
        </w:rPr>
        <w:t>12</w:t>
      </w:r>
      <w:r w:rsidRPr="002C17AC">
        <w:rPr>
          <w:rFonts w:ascii="Sylfaen" w:hAnsi="Sylfaen"/>
          <w:sz w:val="20"/>
          <w:szCs w:val="20"/>
          <w:lang w:val="ka-GE"/>
        </w:rPr>
        <w:t>.1</w:t>
      </w:r>
      <w:r w:rsidRPr="002C17AC">
        <w:rPr>
          <w:rFonts w:ascii="Sylfaen" w:hAnsi="Sylfaen"/>
          <w:b/>
          <w:sz w:val="20"/>
          <w:szCs w:val="20"/>
          <w:lang w:val="ka-GE"/>
        </w:rPr>
        <w:t xml:space="preserve">  </w:t>
      </w:r>
      <w:r w:rsidRPr="002C17AC">
        <w:rPr>
          <w:rFonts w:ascii="Sylfaen" w:hAnsi="Sylfaen"/>
          <w:sz w:val="20"/>
          <w:szCs w:val="20"/>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2C17AC">
        <w:rPr>
          <w:rFonts w:ascii="Sylfaen" w:hAnsi="Sylfaen"/>
          <w:sz w:val="20"/>
          <w:szCs w:val="20"/>
        </w:rPr>
        <w:t>tenders.ge-</w:t>
      </w:r>
      <w:r w:rsidRPr="002C17AC">
        <w:rPr>
          <w:rFonts w:ascii="Sylfaen" w:hAnsi="Sylfaen"/>
          <w:sz w:val="20"/>
          <w:szCs w:val="20"/>
          <w:lang w:val="ka-GE"/>
        </w:rPr>
        <w:t>ს პორტალის ონლაინ კითხვა-პასუხის რეჟიმი;</w:t>
      </w:r>
    </w:p>
    <w:p w:rsidR="007E0304" w:rsidRPr="002C17AC" w:rsidRDefault="00A02673" w:rsidP="004B148B">
      <w:pPr>
        <w:spacing w:after="0" w:line="240" w:lineRule="auto"/>
        <w:rPr>
          <w:rFonts w:ascii="Sylfaen" w:hAnsi="Sylfaen"/>
          <w:sz w:val="20"/>
          <w:szCs w:val="20"/>
          <w:lang w:val="ka-GE"/>
        </w:rPr>
      </w:pPr>
      <w:r w:rsidRPr="002C17AC">
        <w:rPr>
          <w:rFonts w:ascii="Sylfaen" w:hAnsi="Sylfaen"/>
          <w:sz w:val="20"/>
          <w:szCs w:val="20"/>
          <w:lang w:val="ka-GE"/>
        </w:rPr>
        <w:t>1.</w:t>
      </w:r>
      <w:r w:rsidR="00301ED2">
        <w:rPr>
          <w:rFonts w:ascii="Sylfaen" w:hAnsi="Sylfaen"/>
          <w:sz w:val="20"/>
          <w:szCs w:val="20"/>
          <w:lang w:val="ka-GE"/>
        </w:rPr>
        <w:t>12</w:t>
      </w:r>
      <w:r w:rsidR="001258A9" w:rsidRPr="002C17AC">
        <w:rPr>
          <w:rFonts w:ascii="Sylfaen" w:hAnsi="Sylfaen"/>
          <w:sz w:val="20"/>
          <w:szCs w:val="20"/>
          <w:lang w:val="ka-GE"/>
        </w:rPr>
        <w:t xml:space="preserve">.2 </w:t>
      </w:r>
      <w:r w:rsidR="00C86CD0" w:rsidRPr="002C17AC">
        <w:rPr>
          <w:rFonts w:ascii="Sylfaen" w:hAnsi="Sylfaen"/>
          <w:sz w:val="20"/>
          <w:szCs w:val="20"/>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3B4DFF">
        <w:fldChar w:fldCharType="begin"/>
      </w:r>
      <w:r w:rsidR="003B4DFF">
        <w:instrText xml:space="preserve"> HYPERLINK "http://www.tenders.ge" </w:instrText>
      </w:r>
      <w:r w:rsidR="003B4DFF">
        <w:fldChar w:fldCharType="separate"/>
      </w:r>
      <w:r w:rsidR="007E0304" w:rsidRPr="002C17AC">
        <w:rPr>
          <w:rStyle w:val="Hyperlink"/>
          <w:rFonts w:ascii="Sylfaen" w:hAnsi="Sylfaen"/>
          <w:sz w:val="20"/>
          <w:szCs w:val="20"/>
          <w:lang w:val="ka-GE"/>
        </w:rPr>
        <w:t>www.tenders.ge</w:t>
      </w:r>
      <w:r w:rsidR="003B4DFF">
        <w:rPr>
          <w:rStyle w:val="Hyperlink"/>
          <w:rFonts w:ascii="Sylfaen" w:hAnsi="Sylfaen"/>
          <w:sz w:val="20"/>
          <w:szCs w:val="20"/>
          <w:lang w:val="ka-GE"/>
        </w:rPr>
        <w:fldChar w:fldCharType="end"/>
      </w:r>
    </w:p>
    <w:p w:rsidR="007E0304" w:rsidRPr="002C17AC" w:rsidRDefault="00A02673" w:rsidP="004B148B">
      <w:pPr>
        <w:spacing w:after="0" w:line="240" w:lineRule="auto"/>
        <w:rPr>
          <w:rFonts w:ascii="Sylfaen" w:hAnsi="Sylfaen"/>
          <w:sz w:val="20"/>
          <w:szCs w:val="20"/>
          <w:lang w:val="ka-GE"/>
        </w:rPr>
      </w:pPr>
      <w:r w:rsidRPr="002C17AC">
        <w:rPr>
          <w:rFonts w:ascii="Sylfaen" w:hAnsi="Sylfaen"/>
          <w:sz w:val="20"/>
          <w:szCs w:val="20"/>
          <w:lang w:val="ka-GE"/>
        </w:rPr>
        <w:t>1.</w:t>
      </w:r>
      <w:r w:rsidR="00301ED2">
        <w:rPr>
          <w:rFonts w:ascii="Sylfaen" w:hAnsi="Sylfaen"/>
          <w:sz w:val="20"/>
          <w:szCs w:val="20"/>
          <w:lang w:val="ka-GE"/>
        </w:rPr>
        <w:t>12</w:t>
      </w:r>
      <w:r w:rsidR="007E0304" w:rsidRPr="002C17AC">
        <w:rPr>
          <w:rFonts w:ascii="Sylfaen" w:hAnsi="Sylfaen"/>
          <w:sz w:val="20"/>
          <w:szCs w:val="20"/>
          <w:lang w:val="ka-GE"/>
        </w:rPr>
        <w:t xml:space="preserve">.3 </w:t>
      </w:r>
      <w:r w:rsidR="007E0304" w:rsidRPr="002C17AC">
        <w:rPr>
          <w:rFonts w:ascii="Sylfaen" w:hAnsi="Sylfaen"/>
          <w:sz w:val="20"/>
          <w:szCs w:val="20"/>
        </w:rPr>
        <w:t>tenders.ge-</w:t>
      </w:r>
      <w:r w:rsidR="007E0304" w:rsidRPr="002C17AC">
        <w:rPr>
          <w:rFonts w:ascii="Sylfaen" w:hAnsi="Sylfaen"/>
          <w:sz w:val="20"/>
          <w:szCs w:val="20"/>
          <w:lang w:val="ka-GE"/>
        </w:rPr>
        <w:t xml:space="preserve">ზე ელექტრონული ტენდერში მონაწილეობის ინსტრუქცია იხილეთ თანდართულ ფაილში </w:t>
      </w:r>
    </w:p>
    <w:p w:rsidR="00E94ED1" w:rsidRPr="002C17AC" w:rsidRDefault="00E94ED1" w:rsidP="004B148B">
      <w:pPr>
        <w:spacing w:after="0" w:line="360" w:lineRule="auto"/>
        <w:ind w:left="360"/>
        <w:jc w:val="both"/>
        <w:rPr>
          <w:rFonts w:ascii="Sylfaen" w:hAnsi="Sylfaen"/>
          <w:sz w:val="20"/>
          <w:szCs w:val="20"/>
          <w:lang w:val="ka-GE"/>
        </w:rPr>
      </w:pPr>
      <w:bookmarkStart w:id="0" w:name="_GoBack"/>
      <w:bookmarkEnd w:id="0"/>
    </w:p>
    <w:p w:rsidR="00E90A78" w:rsidRPr="002C17AC" w:rsidRDefault="00CE7176" w:rsidP="004B148B">
      <w:pPr>
        <w:spacing w:after="0" w:line="360" w:lineRule="auto"/>
        <w:jc w:val="both"/>
        <w:rPr>
          <w:rFonts w:ascii="Sylfaen" w:hAnsi="Sylfaen"/>
          <w:sz w:val="20"/>
          <w:szCs w:val="20"/>
        </w:rPr>
      </w:pPr>
      <w:r w:rsidRPr="002C17AC">
        <w:rPr>
          <w:rFonts w:ascii="Sylfaen" w:hAnsi="Sylfaen"/>
          <w:sz w:val="20"/>
          <w:szCs w:val="20"/>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9" o:title=""/>
          </v:shape>
          <o:OLEObject Type="Embed" ProgID="Acrobat.Document.DC" ShapeID="_x0000_i1025" DrawAspect="Icon" ObjectID="_1767722302" r:id="rId10"/>
        </w:object>
      </w:r>
    </w:p>
    <w:p w:rsidR="000710CD" w:rsidRPr="002C17AC" w:rsidRDefault="000710CD" w:rsidP="004B148B">
      <w:pPr>
        <w:spacing w:after="0" w:line="360" w:lineRule="auto"/>
        <w:jc w:val="both"/>
        <w:rPr>
          <w:rFonts w:ascii="Sylfaen" w:hAnsi="Sylfaen"/>
          <w:b/>
          <w:sz w:val="20"/>
          <w:szCs w:val="20"/>
          <w:lang w:val="ka-GE"/>
        </w:rPr>
      </w:pPr>
      <w:r w:rsidRPr="002C17AC">
        <w:rPr>
          <w:rFonts w:ascii="Sylfaen" w:hAnsi="Sylfaen"/>
          <w:b/>
          <w:sz w:val="20"/>
          <w:szCs w:val="20"/>
          <w:lang w:val="ka-GE"/>
        </w:rPr>
        <w:t xml:space="preserve">გავეცანი </w:t>
      </w:r>
    </w:p>
    <w:p w:rsidR="000710CD" w:rsidRPr="002C17AC" w:rsidRDefault="000710CD" w:rsidP="00CC4789">
      <w:pPr>
        <w:spacing w:after="0" w:line="360" w:lineRule="auto"/>
        <w:jc w:val="both"/>
        <w:rPr>
          <w:rFonts w:ascii="Sylfaen" w:hAnsi="Sylfaen"/>
          <w:sz w:val="20"/>
          <w:szCs w:val="20"/>
          <w:lang w:val="ka-GE"/>
        </w:rPr>
      </w:pPr>
      <w:r w:rsidRPr="002C17AC">
        <w:rPr>
          <w:rFonts w:ascii="Sylfaen" w:hAnsi="Sylfaen"/>
          <w:sz w:val="20"/>
          <w:szCs w:val="20"/>
          <w:lang w:val="ka-GE"/>
        </w:rPr>
        <w:t>/მონაწილე კომპანიის უფლებამოსილი პირის ხელმოწერა/</w:t>
      </w:r>
    </w:p>
    <w:p w:rsidR="00C41C03" w:rsidRPr="002C17AC" w:rsidRDefault="00F47570" w:rsidP="00CC4789">
      <w:pPr>
        <w:spacing w:after="0" w:line="360" w:lineRule="auto"/>
        <w:jc w:val="both"/>
        <w:rPr>
          <w:rFonts w:ascii="Sylfaen" w:hAnsi="Sylfaen"/>
          <w:b/>
          <w:sz w:val="20"/>
          <w:szCs w:val="20"/>
          <w:u w:val="single"/>
        </w:rPr>
      </w:pPr>
      <w:r w:rsidRPr="002C17AC">
        <w:rPr>
          <w:rFonts w:ascii="Sylfaen" w:hAnsi="Sylfaen" w:cs="Sylfaen"/>
          <w:b/>
          <w:sz w:val="20"/>
          <w:szCs w:val="20"/>
          <w:u w:val="single"/>
          <w:lang w:val="ka-GE"/>
        </w:rPr>
        <w:t>საკონტაქტო</w:t>
      </w:r>
      <w:r w:rsidRPr="002C17AC">
        <w:rPr>
          <w:rFonts w:ascii="Sylfaen" w:hAnsi="Sylfaen"/>
          <w:b/>
          <w:sz w:val="20"/>
          <w:szCs w:val="20"/>
          <w:u w:val="single"/>
          <w:lang w:val="ka-GE"/>
        </w:rPr>
        <w:t xml:space="preserve"> </w:t>
      </w:r>
      <w:r w:rsidRPr="002C17AC">
        <w:rPr>
          <w:rFonts w:ascii="Sylfaen" w:hAnsi="Sylfaen" w:cs="Sylfaen"/>
          <w:b/>
          <w:sz w:val="20"/>
          <w:szCs w:val="20"/>
          <w:u w:val="single"/>
          <w:lang w:val="ka-GE"/>
        </w:rPr>
        <w:t>ინფორმაცია</w:t>
      </w:r>
      <w:r w:rsidRPr="002C17AC">
        <w:rPr>
          <w:rFonts w:ascii="Sylfaen" w:hAnsi="Sylfaen"/>
          <w:b/>
          <w:sz w:val="20"/>
          <w:szCs w:val="20"/>
          <w:u w:val="single"/>
        </w:rPr>
        <w:t>:</w:t>
      </w:r>
    </w:p>
    <w:p w:rsidR="00C41C03" w:rsidRPr="002C17AC" w:rsidRDefault="00C41C03" w:rsidP="00C41C03">
      <w:pPr>
        <w:spacing w:after="0" w:line="240" w:lineRule="auto"/>
        <w:rPr>
          <w:rFonts w:ascii="Sylfaen" w:hAnsi="Sylfaen"/>
          <w:b/>
          <w:sz w:val="20"/>
          <w:szCs w:val="20"/>
          <w:lang w:val="ka-GE"/>
        </w:rPr>
      </w:pPr>
      <w:r w:rsidRPr="002C17AC">
        <w:rPr>
          <w:rFonts w:ascii="Sylfaen" w:hAnsi="Sylfaen"/>
          <w:b/>
          <w:sz w:val="20"/>
          <w:szCs w:val="20"/>
          <w:lang w:val="ka-GE"/>
        </w:rPr>
        <w:t>შესყიდვების წარმომადგენელი</w:t>
      </w:r>
    </w:p>
    <w:p w:rsidR="00DD231C" w:rsidRPr="002C17AC" w:rsidRDefault="00DD231C" w:rsidP="00C41C03">
      <w:pPr>
        <w:spacing w:after="0" w:line="240" w:lineRule="auto"/>
        <w:rPr>
          <w:rFonts w:ascii="Sylfaen" w:hAnsi="Sylfaen"/>
          <w:b/>
          <w:sz w:val="20"/>
          <w:szCs w:val="20"/>
          <w:lang w:val="ka-GE"/>
        </w:rPr>
      </w:pPr>
    </w:p>
    <w:p w:rsidR="00DD231C" w:rsidRPr="002C17AC" w:rsidRDefault="00DD231C" w:rsidP="00DD231C">
      <w:pPr>
        <w:spacing w:after="0"/>
        <w:jc w:val="both"/>
        <w:rPr>
          <w:rFonts w:ascii="Sylfaen" w:hAnsi="Sylfaen"/>
          <w:sz w:val="20"/>
          <w:szCs w:val="20"/>
          <w:lang w:val="ka-GE"/>
        </w:rPr>
      </w:pPr>
      <w:r w:rsidRPr="002C17AC">
        <w:rPr>
          <w:rFonts w:ascii="Sylfaen" w:hAnsi="Sylfaen"/>
          <w:sz w:val="20"/>
          <w:szCs w:val="20"/>
          <w:lang w:val="ka-GE"/>
        </w:rPr>
        <w:t>საკონტაქტო პირი: ქეთევან ჩხეიძე</w:t>
      </w:r>
    </w:p>
    <w:p w:rsidR="00DD231C" w:rsidRPr="002C17AC" w:rsidRDefault="00DD231C" w:rsidP="00DD231C">
      <w:pPr>
        <w:spacing w:after="0"/>
        <w:jc w:val="both"/>
        <w:rPr>
          <w:rFonts w:ascii="Sylfaen" w:hAnsi="Sylfaen"/>
          <w:sz w:val="20"/>
          <w:szCs w:val="20"/>
          <w:lang w:val="ka-GE"/>
        </w:rPr>
      </w:pPr>
      <w:r w:rsidRPr="002C17AC">
        <w:rPr>
          <w:rFonts w:ascii="Sylfaen" w:hAnsi="Sylfaen"/>
          <w:sz w:val="20"/>
          <w:szCs w:val="20"/>
          <w:lang w:val="ka-GE"/>
        </w:rPr>
        <w:t xml:space="preserve">მის.: </w:t>
      </w:r>
      <w:proofErr w:type="spellStart"/>
      <w:r w:rsidRPr="002C17AC">
        <w:rPr>
          <w:rFonts w:ascii="Sylfaen" w:hAnsi="Sylfaen" w:cs="Sylfaen"/>
          <w:sz w:val="20"/>
          <w:szCs w:val="20"/>
        </w:rPr>
        <w:t>საქართველო</w:t>
      </w:r>
      <w:proofErr w:type="spellEnd"/>
      <w:r w:rsidRPr="002C17AC">
        <w:rPr>
          <w:rFonts w:ascii="Sylfaen" w:hAnsi="Sylfaen"/>
          <w:sz w:val="20"/>
          <w:szCs w:val="20"/>
        </w:rPr>
        <w:t xml:space="preserve">, </w:t>
      </w:r>
      <w:r w:rsidRPr="002C17AC">
        <w:rPr>
          <w:rFonts w:ascii="Sylfaen" w:hAnsi="Sylfaen" w:cs="Sylfaen"/>
          <w:sz w:val="20"/>
          <w:szCs w:val="20"/>
        </w:rPr>
        <w:t>თბილისი</w:t>
      </w:r>
      <w:r w:rsidRPr="002C17AC">
        <w:rPr>
          <w:rFonts w:ascii="Sylfaen" w:hAnsi="Sylfaen"/>
          <w:sz w:val="20"/>
          <w:szCs w:val="20"/>
        </w:rPr>
        <w:t xml:space="preserve">, </w:t>
      </w:r>
      <w:proofErr w:type="spellStart"/>
      <w:r w:rsidRPr="002C17AC">
        <w:rPr>
          <w:rFonts w:ascii="Sylfaen" w:hAnsi="Sylfaen" w:cs="Sylfaen"/>
          <w:sz w:val="20"/>
          <w:szCs w:val="20"/>
        </w:rPr>
        <w:t>მთაწმინდის</w:t>
      </w:r>
      <w:proofErr w:type="spellEnd"/>
      <w:r w:rsidRPr="002C17AC">
        <w:rPr>
          <w:rFonts w:ascii="Sylfaen" w:hAnsi="Sylfaen"/>
          <w:sz w:val="20"/>
          <w:szCs w:val="20"/>
        </w:rPr>
        <w:t xml:space="preserve"> </w:t>
      </w:r>
      <w:proofErr w:type="spellStart"/>
      <w:r w:rsidRPr="002C17AC">
        <w:rPr>
          <w:rFonts w:ascii="Sylfaen" w:hAnsi="Sylfaen" w:cs="Sylfaen"/>
          <w:sz w:val="20"/>
          <w:szCs w:val="20"/>
        </w:rPr>
        <w:t>რაიონი</w:t>
      </w:r>
      <w:proofErr w:type="spellEnd"/>
      <w:r w:rsidRPr="002C17AC">
        <w:rPr>
          <w:rFonts w:ascii="Sylfaen" w:hAnsi="Sylfaen"/>
          <w:sz w:val="20"/>
          <w:szCs w:val="20"/>
        </w:rPr>
        <w:t xml:space="preserve">, </w:t>
      </w:r>
      <w:proofErr w:type="spellStart"/>
      <w:r w:rsidRPr="002C17AC">
        <w:rPr>
          <w:rFonts w:ascii="Sylfaen" w:hAnsi="Sylfaen" w:cs="Sylfaen"/>
          <w:sz w:val="20"/>
          <w:szCs w:val="20"/>
        </w:rPr>
        <w:t>მედეა</w:t>
      </w:r>
      <w:proofErr w:type="spellEnd"/>
      <w:r w:rsidRPr="002C17AC">
        <w:rPr>
          <w:rFonts w:ascii="Sylfaen" w:hAnsi="Sylfaen"/>
          <w:sz w:val="20"/>
          <w:szCs w:val="20"/>
        </w:rPr>
        <w:t xml:space="preserve"> (</w:t>
      </w:r>
      <w:proofErr w:type="spellStart"/>
      <w:r w:rsidRPr="002C17AC">
        <w:rPr>
          <w:rFonts w:ascii="Sylfaen" w:hAnsi="Sylfaen" w:cs="Sylfaen"/>
          <w:sz w:val="20"/>
          <w:szCs w:val="20"/>
        </w:rPr>
        <w:t>მზია</w:t>
      </w:r>
      <w:proofErr w:type="spellEnd"/>
      <w:r w:rsidRPr="002C17AC">
        <w:rPr>
          <w:rFonts w:ascii="Sylfaen" w:hAnsi="Sylfaen"/>
          <w:sz w:val="20"/>
          <w:szCs w:val="20"/>
        </w:rPr>
        <w:t xml:space="preserve">) </w:t>
      </w:r>
      <w:proofErr w:type="spellStart"/>
      <w:r w:rsidRPr="002C17AC">
        <w:rPr>
          <w:rFonts w:ascii="Sylfaen" w:hAnsi="Sylfaen" w:cs="Sylfaen"/>
          <w:sz w:val="20"/>
          <w:szCs w:val="20"/>
        </w:rPr>
        <w:t>ჯუღელის</w:t>
      </w:r>
      <w:proofErr w:type="spellEnd"/>
      <w:r w:rsidRPr="002C17AC">
        <w:rPr>
          <w:rFonts w:ascii="Sylfaen" w:hAnsi="Sylfaen"/>
          <w:sz w:val="20"/>
          <w:szCs w:val="20"/>
        </w:rPr>
        <w:t xml:space="preserve"> </w:t>
      </w:r>
      <w:proofErr w:type="spellStart"/>
      <w:r w:rsidRPr="002C17AC">
        <w:rPr>
          <w:rFonts w:ascii="Sylfaen" w:hAnsi="Sylfaen" w:cs="Sylfaen"/>
          <w:sz w:val="20"/>
          <w:szCs w:val="20"/>
        </w:rPr>
        <w:t>ქუჩა</w:t>
      </w:r>
      <w:proofErr w:type="spellEnd"/>
      <w:r w:rsidRPr="002C17AC">
        <w:rPr>
          <w:rFonts w:ascii="Sylfaen" w:hAnsi="Sylfaen"/>
          <w:sz w:val="20"/>
          <w:szCs w:val="20"/>
        </w:rPr>
        <w:t xml:space="preserve">, </w:t>
      </w:r>
      <w:r w:rsidRPr="002C17AC">
        <w:rPr>
          <w:rFonts w:ascii="Sylfaen" w:hAnsi="Sylfaen" w:cs="Calibri"/>
          <w:sz w:val="20"/>
          <w:szCs w:val="20"/>
        </w:rPr>
        <w:t>№</w:t>
      </w:r>
      <w:r w:rsidRPr="002C17AC">
        <w:rPr>
          <w:rFonts w:ascii="Sylfaen" w:hAnsi="Sylfaen"/>
          <w:sz w:val="20"/>
          <w:szCs w:val="20"/>
        </w:rPr>
        <w:t>10</w:t>
      </w:r>
      <w:r w:rsidRPr="002C17AC">
        <w:rPr>
          <w:rFonts w:ascii="Sylfaen" w:hAnsi="Sylfaen" w:cs="Calibri"/>
          <w:sz w:val="20"/>
          <w:szCs w:val="20"/>
        </w:rPr>
        <w:t> </w:t>
      </w:r>
    </w:p>
    <w:p w:rsidR="00DD231C" w:rsidRPr="002C17AC" w:rsidRDefault="00DD231C" w:rsidP="00DD231C">
      <w:pPr>
        <w:spacing w:after="0"/>
        <w:jc w:val="both"/>
        <w:rPr>
          <w:rFonts w:ascii="Sylfaen" w:hAnsi="Sylfaen"/>
          <w:sz w:val="20"/>
          <w:szCs w:val="20"/>
          <w:lang w:val="ka-GE"/>
        </w:rPr>
      </w:pPr>
      <w:r w:rsidRPr="002C17AC">
        <w:rPr>
          <w:rFonts w:ascii="Sylfaen" w:hAnsi="Sylfaen"/>
          <w:sz w:val="20"/>
          <w:szCs w:val="20"/>
          <w:lang w:val="ka-GE"/>
        </w:rPr>
        <w:t xml:space="preserve">ელ. ფოსტა: </w:t>
      </w:r>
      <w:r w:rsidR="003B4DFF">
        <w:fldChar w:fldCharType="begin"/>
      </w:r>
      <w:r w:rsidR="003B4DFF">
        <w:instrText xml:space="preserve"> HYPERLINK "mailto:kchkheidze@gwp.ge" </w:instrText>
      </w:r>
      <w:r w:rsidR="003B4DFF">
        <w:fldChar w:fldCharType="separate"/>
      </w:r>
      <w:r w:rsidRPr="002C17AC">
        <w:rPr>
          <w:rStyle w:val="Hyperlink"/>
          <w:rFonts w:ascii="Sylfaen" w:hAnsi="Sylfaen"/>
          <w:sz w:val="20"/>
          <w:szCs w:val="20"/>
        </w:rPr>
        <w:t>kchkheidze@gwp.ge</w:t>
      </w:r>
      <w:r w:rsidR="003B4DFF">
        <w:rPr>
          <w:rStyle w:val="Hyperlink"/>
          <w:rFonts w:ascii="Sylfaen" w:hAnsi="Sylfaen"/>
          <w:sz w:val="20"/>
          <w:szCs w:val="20"/>
        </w:rPr>
        <w:fldChar w:fldCharType="end"/>
      </w:r>
      <w:r w:rsidRPr="002C17AC">
        <w:rPr>
          <w:rFonts w:ascii="Sylfaen" w:hAnsi="Sylfaen"/>
          <w:sz w:val="20"/>
          <w:szCs w:val="20"/>
          <w:lang w:val="ka-GE"/>
        </w:rPr>
        <w:t xml:space="preserve"> </w:t>
      </w:r>
    </w:p>
    <w:p w:rsidR="00DD231C" w:rsidRPr="002C17AC" w:rsidRDefault="00DD231C" w:rsidP="00DD231C">
      <w:pPr>
        <w:spacing w:after="0"/>
        <w:jc w:val="both"/>
        <w:rPr>
          <w:rFonts w:ascii="Sylfaen" w:hAnsi="Sylfaen" w:cs="Arial"/>
          <w:sz w:val="20"/>
          <w:szCs w:val="20"/>
          <w:lang w:val="ka-GE"/>
        </w:rPr>
      </w:pPr>
      <w:r w:rsidRPr="002C17AC">
        <w:rPr>
          <w:rFonts w:ascii="Sylfaen" w:hAnsi="Sylfaen"/>
          <w:sz w:val="20"/>
          <w:szCs w:val="20"/>
          <w:lang w:val="ka-GE"/>
        </w:rPr>
        <w:t>ტელ.</w:t>
      </w:r>
      <w:r w:rsidRPr="002C17AC">
        <w:rPr>
          <w:rFonts w:ascii="Sylfaen" w:hAnsi="Sylfaen" w:cs="Arial"/>
          <w:sz w:val="20"/>
          <w:szCs w:val="20"/>
          <w:lang w:val="ka-GE"/>
        </w:rPr>
        <w:t>: +995 322 931111(</w:t>
      </w:r>
      <w:proofErr w:type="spellStart"/>
      <w:r w:rsidRPr="002C17AC">
        <w:rPr>
          <w:rFonts w:ascii="Sylfaen" w:hAnsi="Sylfaen" w:cs="Arial"/>
          <w:sz w:val="20"/>
          <w:szCs w:val="20"/>
        </w:rPr>
        <w:t>ext</w:t>
      </w:r>
      <w:proofErr w:type="spellEnd"/>
      <w:r w:rsidRPr="002C17AC">
        <w:rPr>
          <w:rFonts w:ascii="Sylfaen" w:hAnsi="Sylfaen" w:cs="Arial"/>
          <w:sz w:val="20"/>
          <w:szCs w:val="20"/>
        </w:rPr>
        <w:t xml:space="preserve"> 1114)</w:t>
      </w:r>
      <w:r w:rsidRPr="002C17AC">
        <w:rPr>
          <w:rFonts w:ascii="Sylfaen" w:hAnsi="Sylfaen" w:cs="Arial"/>
          <w:sz w:val="20"/>
          <w:szCs w:val="20"/>
          <w:lang w:val="ka-GE"/>
        </w:rPr>
        <w:t xml:space="preserve">; </w:t>
      </w:r>
      <w:r w:rsidRPr="002C17AC">
        <w:rPr>
          <w:rFonts w:ascii="Sylfaen" w:hAnsi="Sylfaen" w:cs="Arial"/>
          <w:sz w:val="20"/>
          <w:szCs w:val="20"/>
        </w:rPr>
        <w:t>595 2</w:t>
      </w:r>
      <w:r w:rsidRPr="002C17AC">
        <w:rPr>
          <w:rFonts w:ascii="Sylfaen" w:hAnsi="Sylfaen" w:cs="Arial"/>
          <w:sz w:val="20"/>
          <w:szCs w:val="20"/>
          <w:lang w:val="ka-GE"/>
        </w:rPr>
        <w:t>5</w:t>
      </w:r>
      <w:r w:rsidRPr="002C17AC">
        <w:rPr>
          <w:rFonts w:ascii="Sylfaen" w:hAnsi="Sylfaen" w:cs="Arial"/>
          <w:sz w:val="20"/>
          <w:szCs w:val="20"/>
        </w:rPr>
        <w:t xml:space="preserve"> </w:t>
      </w:r>
      <w:r w:rsidRPr="002C17AC">
        <w:rPr>
          <w:rFonts w:ascii="Sylfaen" w:hAnsi="Sylfaen" w:cs="Arial"/>
          <w:sz w:val="20"/>
          <w:szCs w:val="20"/>
          <w:lang w:val="ka-GE"/>
        </w:rPr>
        <w:t>74</w:t>
      </w:r>
      <w:r w:rsidRPr="002C17AC">
        <w:rPr>
          <w:rFonts w:ascii="Sylfaen" w:hAnsi="Sylfaen" w:cs="Arial"/>
          <w:sz w:val="20"/>
          <w:szCs w:val="20"/>
        </w:rPr>
        <w:t xml:space="preserve"> </w:t>
      </w:r>
      <w:r w:rsidRPr="002C17AC">
        <w:rPr>
          <w:rFonts w:ascii="Sylfaen" w:hAnsi="Sylfaen" w:cs="Arial"/>
          <w:sz w:val="20"/>
          <w:szCs w:val="20"/>
          <w:lang w:val="ka-GE"/>
        </w:rPr>
        <w:t>58</w:t>
      </w:r>
    </w:p>
    <w:p w:rsidR="00DD231C" w:rsidRPr="002C17AC" w:rsidRDefault="00DD231C" w:rsidP="00C41C03">
      <w:pPr>
        <w:spacing w:after="0" w:line="240" w:lineRule="auto"/>
        <w:rPr>
          <w:rFonts w:ascii="Sylfaen" w:hAnsi="Sylfaen"/>
          <w:b/>
          <w:sz w:val="20"/>
          <w:szCs w:val="20"/>
          <w:lang w:val="ka-GE"/>
        </w:rPr>
      </w:pPr>
    </w:p>
    <w:p w:rsidR="00F827AD" w:rsidRPr="002C17AC" w:rsidRDefault="00F827AD" w:rsidP="00F827AD">
      <w:pPr>
        <w:spacing w:after="0"/>
        <w:jc w:val="both"/>
        <w:rPr>
          <w:rFonts w:ascii="Sylfaen" w:hAnsi="Sylfaen"/>
          <w:sz w:val="20"/>
          <w:szCs w:val="20"/>
          <w:lang w:val="ka-GE"/>
        </w:rPr>
      </w:pPr>
      <w:r w:rsidRPr="002C17AC">
        <w:rPr>
          <w:rFonts w:ascii="Sylfaen" w:hAnsi="Sylfaen"/>
          <w:sz w:val="20"/>
          <w:szCs w:val="20"/>
          <w:lang w:val="ka-GE"/>
        </w:rPr>
        <w:t xml:space="preserve">საკონტაქტო პირი: </w:t>
      </w:r>
      <w:r w:rsidR="00FB14BF" w:rsidRPr="002C17AC">
        <w:rPr>
          <w:rFonts w:ascii="Sylfaen" w:hAnsi="Sylfaen"/>
          <w:sz w:val="20"/>
          <w:szCs w:val="20"/>
          <w:lang w:val="ka-GE"/>
        </w:rPr>
        <w:t>მაგდა ლომთათიძე</w:t>
      </w:r>
    </w:p>
    <w:p w:rsidR="00F827AD" w:rsidRPr="002C17AC" w:rsidRDefault="0067333F" w:rsidP="0067333F">
      <w:pPr>
        <w:spacing w:after="0"/>
        <w:jc w:val="both"/>
        <w:rPr>
          <w:rFonts w:ascii="Sylfaen" w:hAnsi="Sylfaen"/>
          <w:sz w:val="20"/>
          <w:szCs w:val="20"/>
          <w:lang w:val="ka-GE"/>
        </w:rPr>
      </w:pPr>
      <w:r w:rsidRPr="002C17AC">
        <w:rPr>
          <w:rFonts w:ascii="Sylfaen" w:hAnsi="Sylfaen"/>
          <w:sz w:val="20"/>
          <w:szCs w:val="20"/>
          <w:lang w:val="ka-GE"/>
        </w:rPr>
        <w:t xml:space="preserve">მის.: </w:t>
      </w:r>
      <w:proofErr w:type="spellStart"/>
      <w:r w:rsidRPr="002C17AC">
        <w:rPr>
          <w:rFonts w:ascii="Sylfaen" w:hAnsi="Sylfaen" w:cs="Sylfaen"/>
          <w:sz w:val="20"/>
          <w:szCs w:val="20"/>
        </w:rPr>
        <w:t>საქართველო</w:t>
      </w:r>
      <w:proofErr w:type="spellEnd"/>
      <w:r w:rsidRPr="002C17AC">
        <w:rPr>
          <w:rFonts w:ascii="Sylfaen" w:hAnsi="Sylfaen"/>
          <w:sz w:val="20"/>
          <w:szCs w:val="20"/>
        </w:rPr>
        <w:t xml:space="preserve">, </w:t>
      </w:r>
      <w:r w:rsidRPr="002C17AC">
        <w:rPr>
          <w:rFonts w:ascii="Sylfaen" w:hAnsi="Sylfaen" w:cs="Sylfaen"/>
          <w:sz w:val="20"/>
          <w:szCs w:val="20"/>
        </w:rPr>
        <w:t>თბილისი</w:t>
      </w:r>
      <w:r w:rsidRPr="002C17AC">
        <w:rPr>
          <w:rFonts w:ascii="Sylfaen" w:hAnsi="Sylfaen"/>
          <w:sz w:val="20"/>
          <w:szCs w:val="20"/>
        </w:rPr>
        <w:t xml:space="preserve">, </w:t>
      </w:r>
      <w:proofErr w:type="spellStart"/>
      <w:r w:rsidRPr="002C17AC">
        <w:rPr>
          <w:rFonts w:ascii="Sylfaen" w:hAnsi="Sylfaen" w:cs="Sylfaen"/>
          <w:sz w:val="20"/>
          <w:szCs w:val="20"/>
        </w:rPr>
        <w:t>მთაწმინდის</w:t>
      </w:r>
      <w:proofErr w:type="spellEnd"/>
      <w:r w:rsidRPr="002C17AC">
        <w:rPr>
          <w:rFonts w:ascii="Sylfaen" w:hAnsi="Sylfaen"/>
          <w:sz w:val="20"/>
          <w:szCs w:val="20"/>
        </w:rPr>
        <w:t xml:space="preserve"> </w:t>
      </w:r>
      <w:proofErr w:type="spellStart"/>
      <w:r w:rsidRPr="002C17AC">
        <w:rPr>
          <w:rFonts w:ascii="Sylfaen" w:hAnsi="Sylfaen" w:cs="Sylfaen"/>
          <w:sz w:val="20"/>
          <w:szCs w:val="20"/>
        </w:rPr>
        <w:t>რაიონი</w:t>
      </w:r>
      <w:proofErr w:type="spellEnd"/>
      <w:r w:rsidRPr="002C17AC">
        <w:rPr>
          <w:rFonts w:ascii="Sylfaen" w:hAnsi="Sylfaen"/>
          <w:sz w:val="20"/>
          <w:szCs w:val="20"/>
        </w:rPr>
        <w:t xml:space="preserve">, </w:t>
      </w:r>
      <w:proofErr w:type="spellStart"/>
      <w:r w:rsidRPr="002C17AC">
        <w:rPr>
          <w:rFonts w:ascii="Sylfaen" w:hAnsi="Sylfaen" w:cs="Sylfaen"/>
          <w:sz w:val="20"/>
          <w:szCs w:val="20"/>
        </w:rPr>
        <w:t>მედეა</w:t>
      </w:r>
      <w:proofErr w:type="spellEnd"/>
      <w:r w:rsidRPr="002C17AC">
        <w:rPr>
          <w:rFonts w:ascii="Sylfaen" w:hAnsi="Sylfaen"/>
          <w:sz w:val="20"/>
          <w:szCs w:val="20"/>
        </w:rPr>
        <w:t xml:space="preserve"> (</w:t>
      </w:r>
      <w:proofErr w:type="spellStart"/>
      <w:r w:rsidRPr="002C17AC">
        <w:rPr>
          <w:rFonts w:ascii="Sylfaen" w:hAnsi="Sylfaen" w:cs="Sylfaen"/>
          <w:sz w:val="20"/>
          <w:szCs w:val="20"/>
        </w:rPr>
        <w:t>მზია</w:t>
      </w:r>
      <w:proofErr w:type="spellEnd"/>
      <w:r w:rsidRPr="002C17AC">
        <w:rPr>
          <w:rFonts w:ascii="Sylfaen" w:hAnsi="Sylfaen"/>
          <w:sz w:val="20"/>
          <w:szCs w:val="20"/>
        </w:rPr>
        <w:t xml:space="preserve">) </w:t>
      </w:r>
      <w:proofErr w:type="spellStart"/>
      <w:r w:rsidRPr="002C17AC">
        <w:rPr>
          <w:rFonts w:ascii="Sylfaen" w:hAnsi="Sylfaen" w:cs="Sylfaen"/>
          <w:sz w:val="20"/>
          <w:szCs w:val="20"/>
        </w:rPr>
        <w:t>ჯუღელის</w:t>
      </w:r>
      <w:proofErr w:type="spellEnd"/>
      <w:r w:rsidRPr="002C17AC">
        <w:rPr>
          <w:rFonts w:ascii="Sylfaen" w:hAnsi="Sylfaen"/>
          <w:sz w:val="20"/>
          <w:szCs w:val="20"/>
        </w:rPr>
        <w:t xml:space="preserve"> </w:t>
      </w:r>
      <w:proofErr w:type="spellStart"/>
      <w:r w:rsidRPr="002C17AC">
        <w:rPr>
          <w:rFonts w:ascii="Sylfaen" w:hAnsi="Sylfaen" w:cs="Sylfaen"/>
          <w:sz w:val="20"/>
          <w:szCs w:val="20"/>
        </w:rPr>
        <w:t>ქუჩა</w:t>
      </w:r>
      <w:proofErr w:type="spellEnd"/>
      <w:r w:rsidRPr="002C17AC">
        <w:rPr>
          <w:rFonts w:ascii="Sylfaen" w:hAnsi="Sylfaen"/>
          <w:sz w:val="20"/>
          <w:szCs w:val="20"/>
        </w:rPr>
        <w:t xml:space="preserve">, </w:t>
      </w:r>
      <w:r w:rsidRPr="002C17AC">
        <w:rPr>
          <w:rFonts w:ascii="Sylfaen" w:hAnsi="Sylfaen" w:cs="Calibri"/>
          <w:sz w:val="20"/>
          <w:szCs w:val="20"/>
        </w:rPr>
        <w:t>№</w:t>
      </w:r>
      <w:r w:rsidRPr="002C17AC">
        <w:rPr>
          <w:rFonts w:ascii="Sylfaen" w:hAnsi="Sylfaen"/>
          <w:sz w:val="20"/>
          <w:szCs w:val="20"/>
        </w:rPr>
        <w:t>10</w:t>
      </w:r>
      <w:r w:rsidRPr="002C17AC">
        <w:rPr>
          <w:rFonts w:ascii="Sylfaen" w:hAnsi="Sylfaen" w:cs="Calibri"/>
          <w:sz w:val="20"/>
          <w:szCs w:val="20"/>
        </w:rPr>
        <w:t> </w:t>
      </w:r>
    </w:p>
    <w:p w:rsidR="00F827AD" w:rsidRPr="002C17AC" w:rsidRDefault="00F827AD" w:rsidP="00F827AD">
      <w:pPr>
        <w:spacing w:after="0"/>
        <w:jc w:val="both"/>
        <w:rPr>
          <w:rFonts w:ascii="Sylfaen" w:hAnsi="Sylfaen"/>
          <w:sz w:val="20"/>
          <w:szCs w:val="20"/>
        </w:rPr>
      </w:pPr>
      <w:r w:rsidRPr="002C17AC">
        <w:rPr>
          <w:rFonts w:ascii="Sylfaen" w:hAnsi="Sylfaen"/>
          <w:sz w:val="20"/>
          <w:szCs w:val="20"/>
          <w:lang w:val="ka-GE"/>
        </w:rPr>
        <w:t>ელ. ფოსტა</w:t>
      </w:r>
      <w:r w:rsidR="00090A8D" w:rsidRPr="002C17AC">
        <w:rPr>
          <w:rFonts w:ascii="Sylfaen" w:hAnsi="Sylfaen"/>
          <w:sz w:val="20"/>
          <w:szCs w:val="20"/>
          <w:lang w:val="ka-GE"/>
        </w:rPr>
        <w:t xml:space="preserve">: </w:t>
      </w:r>
      <w:hyperlink r:id="rId11" w:history="1">
        <w:r w:rsidR="00A44E2E" w:rsidRPr="002C17AC">
          <w:rPr>
            <w:rStyle w:val="Hyperlink"/>
            <w:rFonts w:ascii="Sylfaen" w:hAnsi="Sylfaen"/>
            <w:sz w:val="20"/>
            <w:szCs w:val="20"/>
          </w:rPr>
          <w:t>mlomtatidze@gwp.ge</w:t>
        </w:r>
      </w:hyperlink>
      <w:r w:rsidR="00A44E2E" w:rsidRPr="002C17AC">
        <w:rPr>
          <w:rFonts w:ascii="Sylfaen" w:hAnsi="Sylfaen"/>
          <w:sz w:val="20"/>
          <w:szCs w:val="20"/>
        </w:rPr>
        <w:t xml:space="preserve"> </w:t>
      </w:r>
    </w:p>
    <w:p w:rsidR="00237416" w:rsidRPr="002C17AC" w:rsidRDefault="00F827AD" w:rsidP="00F66650">
      <w:pPr>
        <w:spacing w:after="0"/>
        <w:jc w:val="both"/>
        <w:rPr>
          <w:rFonts w:ascii="Sylfaen" w:hAnsi="Sylfaen" w:cs="Arial"/>
          <w:sz w:val="20"/>
          <w:szCs w:val="20"/>
        </w:rPr>
      </w:pPr>
      <w:r w:rsidRPr="002C17AC">
        <w:rPr>
          <w:rFonts w:ascii="Sylfaen" w:hAnsi="Sylfaen"/>
          <w:sz w:val="20"/>
          <w:szCs w:val="20"/>
          <w:lang w:val="ka-GE"/>
        </w:rPr>
        <w:t>ტელ.</w:t>
      </w:r>
      <w:r w:rsidRPr="002C17AC">
        <w:rPr>
          <w:rFonts w:ascii="Sylfaen" w:hAnsi="Sylfaen" w:cs="Arial"/>
          <w:sz w:val="20"/>
          <w:szCs w:val="20"/>
          <w:lang w:val="ka-GE"/>
        </w:rPr>
        <w:t xml:space="preserve">: </w:t>
      </w:r>
      <w:r w:rsidR="000710CD" w:rsidRPr="002C17AC">
        <w:rPr>
          <w:rFonts w:ascii="Sylfaen" w:hAnsi="Sylfaen" w:cs="Arial"/>
          <w:sz w:val="20"/>
          <w:szCs w:val="20"/>
          <w:lang w:val="ka-GE"/>
        </w:rPr>
        <w:t xml:space="preserve">+995 322 931111; </w:t>
      </w:r>
      <w:r w:rsidR="002E63F4" w:rsidRPr="002C17AC">
        <w:rPr>
          <w:rFonts w:ascii="Sylfaen" w:hAnsi="Sylfaen" w:cs="Arial"/>
          <w:sz w:val="20"/>
          <w:szCs w:val="20"/>
        </w:rPr>
        <w:t>59</w:t>
      </w:r>
      <w:r w:rsidR="00A44E2E" w:rsidRPr="002C17AC">
        <w:rPr>
          <w:rFonts w:ascii="Sylfaen" w:hAnsi="Sylfaen" w:cs="Arial"/>
          <w:sz w:val="20"/>
          <w:szCs w:val="20"/>
        </w:rPr>
        <w:t>5 22 66 94</w:t>
      </w:r>
      <w:bookmarkStart w:id="1" w:name="_Toc454818556"/>
      <w:bookmarkEnd w:id="1"/>
    </w:p>
    <w:sectPr w:rsidR="00237416" w:rsidRPr="002C17AC" w:rsidSect="00E929C4">
      <w:headerReference w:type="default" r:id="rId12"/>
      <w:footerReference w:type="default" r:id="rId13"/>
      <w:pgSz w:w="12240" w:h="15840"/>
      <w:pgMar w:top="1134" w:right="990" w:bottom="720" w:left="108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384E" w:rsidRDefault="00B1384E" w:rsidP="007902EA">
      <w:pPr>
        <w:spacing w:after="0" w:line="240" w:lineRule="auto"/>
      </w:pPr>
      <w:r>
        <w:separator/>
      </w:r>
    </w:p>
  </w:endnote>
  <w:endnote w:type="continuationSeparator" w:id="0">
    <w:p w:rsidR="00B1384E" w:rsidRDefault="00B1384E"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0304889"/>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301ED2">
          <w:rPr>
            <w:noProof/>
          </w:rPr>
          <w:t>3</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384E" w:rsidRDefault="00B1384E" w:rsidP="007902EA">
      <w:pPr>
        <w:spacing w:after="0" w:line="240" w:lineRule="auto"/>
      </w:pPr>
      <w:r>
        <w:separator/>
      </w:r>
    </w:p>
  </w:footnote>
  <w:footnote w:type="continuationSeparator" w:id="0">
    <w:p w:rsidR="00B1384E" w:rsidRDefault="00B1384E"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2"/>
  </w:num>
  <w:num w:numId="2">
    <w:abstractNumId w:val="6"/>
  </w:num>
  <w:num w:numId="3">
    <w:abstractNumId w:val="0"/>
  </w:num>
  <w:num w:numId="4">
    <w:abstractNumId w:val="10"/>
  </w:num>
  <w:num w:numId="5">
    <w:abstractNumId w:val="7"/>
  </w:num>
  <w:num w:numId="6">
    <w:abstractNumId w:val="1"/>
  </w:num>
  <w:num w:numId="7">
    <w:abstractNumId w:val="11"/>
  </w:num>
  <w:num w:numId="8">
    <w:abstractNumId w:val="3"/>
  </w:num>
  <w:num w:numId="9">
    <w:abstractNumId w:val="4"/>
  </w:num>
  <w:num w:numId="10">
    <w:abstractNumId w:val="8"/>
  </w:num>
  <w:num w:numId="11">
    <w:abstractNumId w:val="9"/>
  </w:num>
  <w:num w:numId="12">
    <w:abstractNumId w:val="5"/>
  </w:num>
  <w:num w:numId="1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0EDF"/>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41F4"/>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AD"/>
    <w:rsid w:val="002258FF"/>
    <w:rsid w:val="00225A30"/>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17AC"/>
    <w:rsid w:val="002C21C7"/>
    <w:rsid w:val="002C3F1E"/>
    <w:rsid w:val="002C42C6"/>
    <w:rsid w:val="002D06EE"/>
    <w:rsid w:val="002D1E74"/>
    <w:rsid w:val="002D23F8"/>
    <w:rsid w:val="002D2F27"/>
    <w:rsid w:val="002D3FF2"/>
    <w:rsid w:val="002D611B"/>
    <w:rsid w:val="002D7855"/>
    <w:rsid w:val="002E0D1E"/>
    <w:rsid w:val="002E0E5E"/>
    <w:rsid w:val="002E63F4"/>
    <w:rsid w:val="002F0449"/>
    <w:rsid w:val="002F2EE8"/>
    <w:rsid w:val="002F5D85"/>
    <w:rsid w:val="003011B3"/>
    <w:rsid w:val="00301ED2"/>
    <w:rsid w:val="0030264F"/>
    <w:rsid w:val="00302948"/>
    <w:rsid w:val="00303697"/>
    <w:rsid w:val="00316C88"/>
    <w:rsid w:val="00320435"/>
    <w:rsid w:val="00320878"/>
    <w:rsid w:val="003273DC"/>
    <w:rsid w:val="0033101C"/>
    <w:rsid w:val="00333692"/>
    <w:rsid w:val="0033397E"/>
    <w:rsid w:val="00335B04"/>
    <w:rsid w:val="00340CC3"/>
    <w:rsid w:val="00350516"/>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430"/>
    <w:rsid w:val="003B460D"/>
    <w:rsid w:val="003B4DFF"/>
    <w:rsid w:val="003B5A5E"/>
    <w:rsid w:val="003C568B"/>
    <w:rsid w:val="003C6F22"/>
    <w:rsid w:val="003C7650"/>
    <w:rsid w:val="003D6473"/>
    <w:rsid w:val="003D7C07"/>
    <w:rsid w:val="003E15FA"/>
    <w:rsid w:val="003E639A"/>
    <w:rsid w:val="003F370C"/>
    <w:rsid w:val="003F5521"/>
    <w:rsid w:val="003F699A"/>
    <w:rsid w:val="003F7479"/>
    <w:rsid w:val="0040587B"/>
    <w:rsid w:val="004072E3"/>
    <w:rsid w:val="00410EC6"/>
    <w:rsid w:val="00412480"/>
    <w:rsid w:val="0041258C"/>
    <w:rsid w:val="004147A6"/>
    <w:rsid w:val="00424C0A"/>
    <w:rsid w:val="00430AF7"/>
    <w:rsid w:val="00431665"/>
    <w:rsid w:val="00431B3C"/>
    <w:rsid w:val="00434968"/>
    <w:rsid w:val="004375BF"/>
    <w:rsid w:val="00437AEB"/>
    <w:rsid w:val="00440A96"/>
    <w:rsid w:val="00442F86"/>
    <w:rsid w:val="004446E6"/>
    <w:rsid w:val="00444933"/>
    <w:rsid w:val="00446516"/>
    <w:rsid w:val="00452128"/>
    <w:rsid w:val="004533A4"/>
    <w:rsid w:val="004542E3"/>
    <w:rsid w:val="00457067"/>
    <w:rsid w:val="00462CA0"/>
    <w:rsid w:val="0046501B"/>
    <w:rsid w:val="004717AB"/>
    <w:rsid w:val="00472459"/>
    <w:rsid w:val="0047585A"/>
    <w:rsid w:val="00481058"/>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284C"/>
    <w:rsid w:val="005C2E39"/>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5E8E"/>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0608"/>
    <w:rsid w:val="007F1D40"/>
    <w:rsid w:val="007F3AA0"/>
    <w:rsid w:val="007F4F2B"/>
    <w:rsid w:val="007F5EBA"/>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668D"/>
    <w:rsid w:val="008473E6"/>
    <w:rsid w:val="008509EF"/>
    <w:rsid w:val="00860A3E"/>
    <w:rsid w:val="008647CD"/>
    <w:rsid w:val="00867825"/>
    <w:rsid w:val="00870419"/>
    <w:rsid w:val="00874B1D"/>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08FD"/>
    <w:rsid w:val="0090279D"/>
    <w:rsid w:val="00902BD0"/>
    <w:rsid w:val="00904044"/>
    <w:rsid w:val="00911F6A"/>
    <w:rsid w:val="00913646"/>
    <w:rsid w:val="00922889"/>
    <w:rsid w:val="0092338B"/>
    <w:rsid w:val="00925DC2"/>
    <w:rsid w:val="009261B9"/>
    <w:rsid w:val="00930C93"/>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27BE"/>
    <w:rsid w:val="00A74B75"/>
    <w:rsid w:val="00A804C4"/>
    <w:rsid w:val="00A847D4"/>
    <w:rsid w:val="00A877D9"/>
    <w:rsid w:val="00A9248E"/>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384E"/>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168"/>
    <w:rsid w:val="00BF537E"/>
    <w:rsid w:val="00BF5B59"/>
    <w:rsid w:val="00BF5EFE"/>
    <w:rsid w:val="00BF695D"/>
    <w:rsid w:val="00C01CD2"/>
    <w:rsid w:val="00C021B6"/>
    <w:rsid w:val="00C068BE"/>
    <w:rsid w:val="00C06F22"/>
    <w:rsid w:val="00C1054C"/>
    <w:rsid w:val="00C12270"/>
    <w:rsid w:val="00C12ABD"/>
    <w:rsid w:val="00C14986"/>
    <w:rsid w:val="00C14D7A"/>
    <w:rsid w:val="00C164D7"/>
    <w:rsid w:val="00C26C36"/>
    <w:rsid w:val="00C27890"/>
    <w:rsid w:val="00C31E1A"/>
    <w:rsid w:val="00C33D82"/>
    <w:rsid w:val="00C40C8C"/>
    <w:rsid w:val="00C41C03"/>
    <w:rsid w:val="00C55BCF"/>
    <w:rsid w:val="00C565E7"/>
    <w:rsid w:val="00C65649"/>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3D61"/>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35B"/>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D231C"/>
    <w:rsid w:val="00DE5016"/>
    <w:rsid w:val="00DE7ADB"/>
    <w:rsid w:val="00DF0E2A"/>
    <w:rsid w:val="00DF5F26"/>
    <w:rsid w:val="00E00D0C"/>
    <w:rsid w:val="00E014BA"/>
    <w:rsid w:val="00E07E04"/>
    <w:rsid w:val="00E123C2"/>
    <w:rsid w:val="00E140D4"/>
    <w:rsid w:val="00E14853"/>
    <w:rsid w:val="00E14F91"/>
    <w:rsid w:val="00E2134C"/>
    <w:rsid w:val="00E25748"/>
    <w:rsid w:val="00E257E5"/>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29C4"/>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3C40"/>
    <w:rsid w:val="00F266F8"/>
    <w:rsid w:val="00F26F97"/>
    <w:rsid w:val="00F27A96"/>
    <w:rsid w:val="00F34574"/>
    <w:rsid w:val="00F3662E"/>
    <w:rsid w:val="00F40803"/>
    <w:rsid w:val="00F4593D"/>
    <w:rsid w:val="00F46AB9"/>
    <w:rsid w:val="00F47570"/>
    <w:rsid w:val="00F53F6A"/>
    <w:rsid w:val="00F612B0"/>
    <w:rsid w:val="00F66650"/>
    <w:rsid w:val="00F72B2C"/>
    <w:rsid w:val="00F75728"/>
    <w:rsid w:val="00F761D0"/>
    <w:rsid w:val="00F8037E"/>
    <w:rsid w:val="00F827AD"/>
    <w:rsid w:val="00F829B7"/>
    <w:rsid w:val="00F844E2"/>
    <w:rsid w:val="00F8495A"/>
    <w:rsid w:val="00F849B6"/>
    <w:rsid w:val="00F84B51"/>
    <w:rsid w:val="00F87410"/>
    <w:rsid w:val="00F90B03"/>
    <w:rsid w:val="00F944F4"/>
    <w:rsid w:val="00FA41A9"/>
    <w:rsid w:val="00FA55F2"/>
    <w:rsid w:val="00FB14BF"/>
    <w:rsid w:val="00FB16F9"/>
    <w:rsid w:val="00FB230D"/>
    <w:rsid w:val="00FB4070"/>
    <w:rsid w:val="00FB4DFC"/>
    <w:rsid w:val="00FB555A"/>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A86EDA"/>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NormalWeb">
    <w:name w:val="Normal (Web)"/>
    <w:basedOn w:val="Normal"/>
    <w:uiPriority w:val="99"/>
    <w:semiHidden/>
    <w:unhideWhenUsed/>
    <w:rsid w:val="00F87410"/>
    <w:pPr>
      <w:spacing w:after="0" w:line="240" w:lineRule="auto"/>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2EBB-1D11-443C-9D3E-44362B854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4</Pages>
  <Words>1106</Words>
  <Characters>6310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Ketevan Chkheidze</cp:lastModifiedBy>
  <cp:revision>105</cp:revision>
  <cp:lastPrinted>2015-07-27T06:36:00Z</cp:lastPrinted>
  <dcterms:created xsi:type="dcterms:W3CDTF">2021-10-22T05:18:00Z</dcterms:created>
  <dcterms:modified xsi:type="dcterms:W3CDTF">2024-01-25T17:12:00Z</dcterms:modified>
</cp:coreProperties>
</file>