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AE1909" w:rsidRDefault="007D73CE" w:rsidP="00066534">
      <w:pPr>
        <w:spacing w:after="0" w:line="240" w:lineRule="auto"/>
        <w:jc w:val="both"/>
        <w:rPr>
          <w:rFonts w:ascii="Sylfaen" w:hAnsi="Sylfaen"/>
          <w:b/>
        </w:rPr>
      </w:pPr>
    </w:p>
    <w:p w14:paraId="2192C57C" w14:textId="6E0C1B62" w:rsidR="009815C7" w:rsidRPr="00E37C5C" w:rsidRDefault="009815C7" w:rsidP="00066534">
      <w:pPr>
        <w:spacing w:after="0" w:line="240" w:lineRule="auto"/>
        <w:jc w:val="both"/>
        <w:rPr>
          <w:rFonts w:ascii="Sylfaen" w:hAnsi="Sylfaen" w:cs="Sylfaen"/>
          <w:b/>
        </w:rPr>
      </w:pPr>
    </w:p>
    <w:p w14:paraId="701FB870" w14:textId="7C0CFF58" w:rsidR="009815C7" w:rsidRPr="00E37C5C" w:rsidRDefault="000A0D72" w:rsidP="00066534">
      <w:pPr>
        <w:spacing w:after="0" w:line="240" w:lineRule="auto"/>
        <w:jc w:val="both"/>
        <w:rPr>
          <w:rFonts w:ascii="Sylfaen" w:hAnsi="Sylfaen" w:cs="Sylfaen"/>
          <w:b/>
        </w:rPr>
      </w:pPr>
      <w:r w:rsidRPr="00E37C5C">
        <w:rPr>
          <w:rFonts w:ascii="Sylfaen" w:hAnsi="Sylfaen" w:cs="Sylfaen"/>
          <w:b/>
          <w:noProof/>
        </w:rPr>
        <w:drawing>
          <wp:inline distT="0" distB="0" distL="0" distR="0" wp14:anchorId="2751046C" wp14:editId="56A0DDF2">
            <wp:extent cx="3691255" cy="17716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75" cy="1778427"/>
                    </a:xfrm>
                    <a:prstGeom prst="rect">
                      <a:avLst/>
                    </a:prstGeom>
                  </pic:spPr>
                </pic:pic>
              </a:graphicData>
            </a:graphic>
          </wp:inline>
        </w:drawing>
      </w:r>
    </w:p>
    <w:p w14:paraId="7F37A681" w14:textId="2FEF7D12" w:rsidR="009815C7" w:rsidRDefault="009815C7" w:rsidP="00066534">
      <w:pPr>
        <w:spacing w:after="0" w:line="240" w:lineRule="auto"/>
        <w:jc w:val="both"/>
        <w:rPr>
          <w:rFonts w:ascii="Sylfaen" w:hAnsi="Sylfaen" w:cs="Sylfaen"/>
          <w:b/>
        </w:rPr>
      </w:pPr>
    </w:p>
    <w:p w14:paraId="119DDE74" w14:textId="79C6AC45" w:rsidR="007C1229" w:rsidRDefault="007C1229" w:rsidP="00066534">
      <w:pPr>
        <w:spacing w:after="0" w:line="240" w:lineRule="auto"/>
        <w:jc w:val="both"/>
        <w:rPr>
          <w:rFonts w:ascii="Sylfaen" w:hAnsi="Sylfaen" w:cs="Sylfaen"/>
          <w:b/>
        </w:rPr>
      </w:pPr>
    </w:p>
    <w:p w14:paraId="6D724DD6" w14:textId="0F849E41" w:rsidR="007C1229" w:rsidRPr="00207AB0" w:rsidRDefault="007C1229" w:rsidP="00066534">
      <w:pPr>
        <w:spacing w:after="0" w:line="240" w:lineRule="auto"/>
        <w:jc w:val="both"/>
        <w:rPr>
          <w:rFonts w:ascii="Sylfaen" w:hAnsi="Sylfaen" w:cs="Sylfaen"/>
          <w:b/>
          <w:lang w:val="ka-GE"/>
        </w:rPr>
      </w:pPr>
      <w:proofErr w:type="spellStart"/>
      <w:proofErr w:type="gramStart"/>
      <w:r w:rsidRPr="007C1229">
        <w:rPr>
          <w:rFonts w:ascii="Sylfaen" w:hAnsi="Sylfaen" w:cs="Sylfaen"/>
          <w:b/>
        </w:rPr>
        <w:t>საგზაო</w:t>
      </w:r>
      <w:proofErr w:type="spellEnd"/>
      <w:proofErr w:type="gramEnd"/>
      <w:r w:rsidRPr="007C1229">
        <w:rPr>
          <w:rFonts w:ascii="Sylfaen" w:hAnsi="Sylfaen" w:cs="Sylfaen"/>
          <w:b/>
        </w:rPr>
        <w:t xml:space="preserve"> </w:t>
      </w:r>
      <w:proofErr w:type="spellStart"/>
      <w:r w:rsidRPr="007C1229">
        <w:rPr>
          <w:rFonts w:ascii="Sylfaen" w:hAnsi="Sylfaen" w:cs="Sylfaen"/>
          <w:b/>
        </w:rPr>
        <w:t>საფარის</w:t>
      </w:r>
      <w:proofErr w:type="spellEnd"/>
      <w:r w:rsidRPr="007C1229">
        <w:rPr>
          <w:rFonts w:ascii="Sylfaen" w:hAnsi="Sylfaen" w:cs="Sylfaen"/>
          <w:b/>
        </w:rPr>
        <w:t xml:space="preserve"> (</w:t>
      </w:r>
      <w:proofErr w:type="spellStart"/>
      <w:r w:rsidRPr="007C1229">
        <w:rPr>
          <w:rFonts w:ascii="Sylfaen" w:hAnsi="Sylfaen" w:cs="Sylfaen"/>
          <w:b/>
        </w:rPr>
        <w:t>ასფალტის</w:t>
      </w:r>
      <w:proofErr w:type="spellEnd"/>
      <w:r w:rsidRPr="007C1229">
        <w:rPr>
          <w:rFonts w:ascii="Sylfaen" w:hAnsi="Sylfaen" w:cs="Sylfaen"/>
          <w:b/>
        </w:rPr>
        <w:t xml:space="preserve">) </w:t>
      </w:r>
      <w:r w:rsidR="00207AB0">
        <w:rPr>
          <w:rFonts w:ascii="Sylfaen" w:hAnsi="Sylfaen" w:cs="Sylfaen"/>
          <w:b/>
          <w:lang w:val="ka-GE"/>
        </w:rPr>
        <w:t xml:space="preserve">დაგების </w:t>
      </w:r>
      <w:proofErr w:type="spellStart"/>
      <w:r w:rsidR="009819C6">
        <w:rPr>
          <w:rFonts w:ascii="Sylfaen" w:hAnsi="Sylfaen" w:cs="Sylfaen"/>
          <w:b/>
        </w:rPr>
        <w:t>სამუშაოების</w:t>
      </w:r>
      <w:proofErr w:type="spellEnd"/>
      <w:r w:rsidR="009819C6">
        <w:rPr>
          <w:rFonts w:ascii="Sylfaen" w:hAnsi="Sylfaen" w:cs="Sylfaen"/>
          <w:b/>
        </w:rPr>
        <w:t xml:space="preserve"> </w:t>
      </w:r>
      <w:proofErr w:type="spellStart"/>
      <w:r w:rsidR="009819C6">
        <w:rPr>
          <w:rFonts w:ascii="Sylfaen" w:hAnsi="Sylfaen" w:cs="Sylfaen"/>
          <w:b/>
        </w:rPr>
        <w:t>შესყიდვაზე</w:t>
      </w:r>
      <w:proofErr w:type="spellEnd"/>
      <w:r w:rsidR="009819C6">
        <w:rPr>
          <w:rFonts w:ascii="Sylfaen" w:hAnsi="Sylfaen" w:cs="Sylfaen"/>
          <w:b/>
        </w:rPr>
        <w:t> </w:t>
      </w:r>
      <w:r w:rsidR="009819C6">
        <w:rPr>
          <w:rFonts w:ascii="Sylfaen" w:hAnsi="Sylfaen" w:cs="Sylfaen"/>
          <w:b/>
          <w:lang w:val="ka-GE"/>
        </w:rPr>
        <w:t xml:space="preserve">ქ. </w:t>
      </w:r>
      <w:r w:rsidR="00226BAF">
        <w:rPr>
          <w:rFonts w:ascii="Sylfaen" w:hAnsi="Sylfaen" w:cs="Sylfaen"/>
          <w:b/>
          <w:lang w:val="ka-GE"/>
        </w:rPr>
        <w:t>თბილისში</w:t>
      </w:r>
      <w:r w:rsidR="009819C6">
        <w:rPr>
          <w:rFonts w:ascii="Sylfaen" w:hAnsi="Sylfaen" w:cs="Sylfaen"/>
          <w:b/>
          <w:lang w:val="ka-GE"/>
        </w:rPr>
        <w:t>,</w:t>
      </w:r>
      <w:r w:rsidR="00226BAF">
        <w:rPr>
          <w:rFonts w:ascii="Sylfaen" w:hAnsi="Sylfaen" w:cs="Sylfaen"/>
          <w:b/>
          <w:lang w:val="ka-GE"/>
        </w:rPr>
        <w:t xml:space="preserve">ისანი-სამგორის რაიონში, </w:t>
      </w:r>
      <w:r w:rsidR="00226BAF" w:rsidRPr="00226BAF">
        <w:rPr>
          <w:rFonts w:ascii="Sylfaen" w:hAnsi="Sylfaen" w:cs="Sylfaen"/>
          <w:b/>
          <w:lang w:val="ka-GE"/>
        </w:rPr>
        <w:t>თვალჭრელიძის</w:t>
      </w:r>
      <w:r w:rsidR="00226BAF">
        <w:rPr>
          <w:rFonts w:ascii="Sylfaen" w:hAnsi="Sylfaen" w:cs="Sylfaen"/>
          <w:b/>
          <w:lang w:val="ka-GE"/>
        </w:rPr>
        <w:t xml:space="preserve"> I შესახვევი  ქ. №6;  №28; №28ა -ზე</w:t>
      </w:r>
    </w:p>
    <w:p w14:paraId="55CBB96B" w14:textId="77777777" w:rsidR="007C1229" w:rsidRPr="00E37C5C" w:rsidRDefault="007C1229" w:rsidP="00066534">
      <w:pPr>
        <w:spacing w:after="0" w:line="240" w:lineRule="auto"/>
        <w:jc w:val="both"/>
        <w:rPr>
          <w:rFonts w:ascii="Sylfaen" w:hAnsi="Sylfaen" w:cs="Sylfaen"/>
          <w:b/>
        </w:rPr>
      </w:pPr>
    </w:p>
    <w:p w14:paraId="5C5114A8" w14:textId="5778AEF3" w:rsidR="009815C7" w:rsidRPr="00E37C5C" w:rsidRDefault="009815C7" w:rsidP="00066534">
      <w:pPr>
        <w:spacing w:after="0" w:line="240" w:lineRule="auto"/>
        <w:jc w:val="both"/>
        <w:rPr>
          <w:rFonts w:ascii="Sylfaen" w:hAnsi="Sylfaen" w:cs="Sylfaen"/>
          <w:b/>
          <w:lang w:val="ka-GE"/>
        </w:rPr>
      </w:pPr>
    </w:p>
    <w:p w14:paraId="4BDC7F5C" w14:textId="45F34D9C" w:rsidR="009815C7" w:rsidRPr="00E37C5C" w:rsidRDefault="009815C7" w:rsidP="00066534">
      <w:pPr>
        <w:spacing w:after="0" w:line="240" w:lineRule="auto"/>
        <w:jc w:val="both"/>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066534">
      <w:pPr>
        <w:spacing w:after="0" w:line="240" w:lineRule="auto"/>
        <w:jc w:val="both"/>
        <w:rPr>
          <w:rFonts w:ascii="Sylfaen" w:hAnsi="Sylfaen" w:cs="Sylfaen"/>
          <w:b/>
          <w:bCs/>
          <w:lang w:val="ka-GE"/>
        </w:rPr>
      </w:pPr>
    </w:p>
    <w:p w14:paraId="093F24C3" w14:textId="77777777" w:rsidR="007D73CE" w:rsidRPr="00E37C5C" w:rsidRDefault="007D73CE" w:rsidP="00066534">
      <w:pPr>
        <w:spacing w:line="240" w:lineRule="auto"/>
        <w:jc w:val="both"/>
        <w:rPr>
          <w:rFonts w:ascii="Sylfaen" w:hAnsi="Sylfaen"/>
          <w:lang w:val="ka-GE"/>
        </w:rPr>
      </w:pPr>
    </w:p>
    <w:p w14:paraId="002939F3" w14:textId="77777777" w:rsidR="00FD0DCD" w:rsidRPr="00E37C5C" w:rsidRDefault="00FD0DCD" w:rsidP="00066534">
      <w:pPr>
        <w:spacing w:after="0" w:line="240" w:lineRule="auto"/>
        <w:jc w:val="both"/>
        <w:rPr>
          <w:rFonts w:ascii="AcadNusx" w:hAnsi="AcadNusx"/>
          <w:b/>
        </w:rPr>
      </w:pPr>
    </w:p>
    <w:p w14:paraId="48A0C09F" w14:textId="77777777" w:rsidR="00FD0DCD" w:rsidRPr="00E37C5C" w:rsidRDefault="00FD0DCD" w:rsidP="00066534">
      <w:pPr>
        <w:spacing w:after="0" w:line="240" w:lineRule="auto"/>
        <w:jc w:val="both"/>
        <w:rPr>
          <w:rFonts w:ascii="AcadNusx" w:hAnsi="AcadNusx"/>
          <w:b/>
        </w:rPr>
      </w:pPr>
    </w:p>
    <w:p w14:paraId="5A0A6715" w14:textId="77777777" w:rsidR="00FD0DCD" w:rsidRPr="00E37C5C" w:rsidRDefault="00FD0DCD" w:rsidP="00066534">
      <w:pPr>
        <w:spacing w:after="0" w:line="240" w:lineRule="auto"/>
        <w:jc w:val="both"/>
        <w:rPr>
          <w:rFonts w:ascii="AcadNusx" w:hAnsi="AcadNusx"/>
          <w:b/>
        </w:rPr>
      </w:pPr>
    </w:p>
    <w:p w14:paraId="5C217841" w14:textId="77777777" w:rsidR="00FD0DCD" w:rsidRPr="00E37C5C" w:rsidRDefault="00FD0DCD" w:rsidP="00066534">
      <w:pPr>
        <w:spacing w:after="0" w:line="240" w:lineRule="auto"/>
        <w:jc w:val="both"/>
        <w:rPr>
          <w:rFonts w:ascii="AcadNusx" w:hAnsi="AcadNusx"/>
          <w:b/>
        </w:rPr>
      </w:pPr>
    </w:p>
    <w:p w14:paraId="0B0F3779" w14:textId="77777777" w:rsidR="00FD0DCD" w:rsidRPr="00E37C5C" w:rsidRDefault="00FD0DCD" w:rsidP="00066534">
      <w:pPr>
        <w:spacing w:after="0" w:line="240" w:lineRule="auto"/>
        <w:jc w:val="both"/>
        <w:rPr>
          <w:rFonts w:ascii="AcadNusx" w:hAnsi="AcadNusx"/>
          <w:b/>
        </w:rPr>
      </w:pPr>
    </w:p>
    <w:p w14:paraId="61CFD8F9" w14:textId="6A4EEDB0" w:rsidR="00FD0DCD" w:rsidRPr="00E37C5C" w:rsidRDefault="00FD0DCD" w:rsidP="00066534">
      <w:pPr>
        <w:spacing w:after="0" w:line="240" w:lineRule="auto"/>
        <w:jc w:val="both"/>
        <w:rPr>
          <w:rFonts w:ascii="AcadNusx" w:hAnsi="AcadNusx"/>
          <w:b/>
        </w:rPr>
      </w:pPr>
    </w:p>
    <w:p w14:paraId="71017BAF" w14:textId="3101DF35" w:rsidR="00D30223" w:rsidRPr="00E37C5C" w:rsidRDefault="00D30223" w:rsidP="00066534">
      <w:pPr>
        <w:spacing w:after="0" w:line="240" w:lineRule="auto"/>
        <w:jc w:val="both"/>
        <w:rPr>
          <w:rFonts w:ascii="AcadNusx" w:hAnsi="AcadNusx"/>
          <w:b/>
        </w:rPr>
      </w:pPr>
    </w:p>
    <w:p w14:paraId="2FDCBC90" w14:textId="25720EE4" w:rsidR="00D30223" w:rsidRPr="00E37C5C" w:rsidRDefault="00D30223" w:rsidP="00066534">
      <w:pPr>
        <w:spacing w:after="0" w:line="240" w:lineRule="auto"/>
        <w:jc w:val="both"/>
        <w:rPr>
          <w:rFonts w:ascii="AcadNusx" w:hAnsi="AcadNusx"/>
          <w:b/>
        </w:rPr>
      </w:pPr>
    </w:p>
    <w:p w14:paraId="23B21307" w14:textId="3791F394" w:rsidR="00D30223" w:rsidRPr="00E37C5C" w:rsidRDefault="00D30223" w:rsidP="00066534">
      <w:pPr>
        <w:spacing w:after="0" w:line="240" w:lineRule="auto"/>
        <w:jc w:val="both"/>
        <w:rPr>
          <w:rFonts w:ascii="AcadNusx" w:hAnsi="AcadNusx"/>
          <w:b/>
        </w:rPr>
      </w:pPr>
    </w:p>
    <w:p w14:paraId="753A4E60" w14:textId="68383FAE" w:rsidR="00D30223" w:rsidRPr="00E37C5C" w:rsidRDefault="00D30223" w:rsidP="00066534">
      <w:pPr>
        <w:spacing w:after="0" w:line="240" w:lineRule="auto"/>
        <w:jc w:val="both"/>
        <w:rPr>
          <w:rFonts w:ascii="AcadNusx" w:hAnsi="AcadNusx"/>
          <w:b/>
        </w:rPr>
      </w:pPr>
    </w:p>
    <w:p w14:paraId="05FCA8B4" w14:textId="762D1C59" w:rsidR="009261B9" w:rsidRPr="00E37C5C" w:rsidRDefault="009261B9" w:rsidP="00066534">
      <w:pPr>
        <w:spacing w:after="0" w:line="240" w:lineRule="auto"/>
        <w:jc w:val="both"/>
        <w:rPr>
          <w:rFonts w:ascii="AcadNusx" w:hAnsi="AcadNusx"/>
          <w:b/>
        </w:rPr>
      </w:pPr>
    </w:p>
    <w:p w14:paraId="14A14878" w14:textId="1C915489" w:rsidR="009261B9" w:rsidRDefault="009261B9" w:rsidP="00066534">
      <w:pPr>
        <w:spacing w:after="0" w:line="240" w:lineRule="auto"/>
        <w:jc w:val="both"/>
        <w:rPr>
          <w:rFonts w:ascii="AcadNusx" w:hAnsi="AcadNusx"/>
          <w:b/>
        </w:rPr>
      </w:pPr>
    </w:p>
    <w:p w14:paraId="0E64CADD" w14:textId="483601A8" w:rsidR="00FC68DD" w:rsidRDefault="00FC68DD" w:rsidP="00066534">
      <w:pPr>
        <w:spacing w:after="0" w:line="240" w:lineRule="auto"/>
        <w:jc w:val="both"/>
        <w:rPr>
          <w:rFonts w:ascii="AcadNusx" w:hAnsi="AcadNusx"/>
          <w:b/>
        </w:rPr>
      </w:pPr>
    </w:p>
    <w:p w14:paraId="5AEA55B5" w14:textId="6DBEE319" w:rsidR="00FC68DD" w:rsidRDefault="00FC68DD" w:rsidP="00066534">
      <w:pPr>
        <w:spacing w:after="0" w:line="240" w:lineRule="auto"/>
        <w:jc w:val="both"/>
        <w:rPr>
          <w:rFonts w:ascii="AcadNusx" w:hAnsi="AcadNusx"/>
          <w:b/>
        </w:rPr>
      </w:pPr>
    </w:p>
    <w:p w14:paraId="4F1B15C4" w14:textId="77777777" w:rsidR="00FC68DD" w:rsidRPr="00E37C5C" w:rsidRDefault="00FC68DD" w:rsidP="00066534">
      <w:pPr>
        <w:spacing w:after="0" w:line="240" w:lineRule="auto"/>
        <w:jc w:val="both"/>
        <w:rPr>
          <w:rFonts w:ascii="AcadNusx" w:hAnsi="AcadNusx"/>
          <w:b/>
        </w:rPr>
      </w:pPr>
    </w:p>
    <w:p w14:paraId="248DF051" w14:textId="615532DB" w:rsidR="00277B37" w:rsidRDefault="00277B37" w:rsidP="00066534">
      <w:pPr>
        <w:spacing w:after="0" w:line="240" w:lineRule="auto"/>
        <w:jc w:val="both"/>
        <w:rPr>
          <w:rFonts w:ascii="Sylfaen" w:hAnsi="Sylfaen"/>
          <w:b/>
          <w:lang w:val="ka-GE"/>
        </w:rPr>
      </w:pPr>
    </w:p>
    <w:p w14:paraId="1C8CE582" w14:textId="78323D22" w:rsidR="00066534" w:rsidRDefault="00066534" w:rsidP="00066534">
      <w:pPr>
        <w:spacing w:after="0" w:line="240" w:lineRule="auto"/>
        <w:jc w:val="both"/>
        <w:rPr>
          <w:rFonts w:ascii="Sylfaen" w:hAnsi="Sylfaen"/>
          <w:b/>
          <w:lang w:val="ka-GE"/>
        </w:rPr>
      </w:pPr>
    </w:p>
    <w:p w14:paraId="3A60466D" w14:textId="6C0E27ED" w:rsidR="00066534" w:rsidRDefault="00066534" w:rsidP="00066534">
      <w:pPr>
        <w:spacing w:after="0" w:line="240" w:lineRule="auto"/>
        <w:jc w:val="both"/>
        <w:rPr>
          <w:rFonts w:ascii="Sylfaen" w:hAnsi="Sylfaen"/>
          <w:b/>
          <w:lang w:val="ka-GE"/>
        </w:rPr>
      </w:pPr>
    </w:p>
    <w:p w14:paraId="761E917A" w14:textId="4AF9CAFC" w:rsidR="00066534" w:rsidRDefault="00066534" w:rsidP="00066534">
      <w:pPr>
        <w:spacing w:after="0" w:line="240" w:lineRule="auto"/>
        <w:jc w:val="both"/>
        <w:rPr>
          <w:rFonts w:ascii="Sylfaen" w:hAnsi="Sylfaen"/>
          <w:b/>
          <w:lang w:val="ka-GE"/>
        </w:rPr>
      </w:pPr>
    </w:p>
    <w:p w14:paraId="6BED083A" w14:textId="4F95A3EF" w:rsidR="00066534" w:rsidRDefault="00066534" w:rsidP="00066534">
      <w:pPr>
        <w:spacing w:after="0" w:line="240" w:lineRule="auto"/>
        <w:jc w:val="both"/>
        <w:rPr>
          <w:rFonts w:ascii="Sylfaen" w:hAnsi="Sylfaen"/>
          <w:b/>
          <w:lang w:val="ka-GE"/>
        </w:rPr>
      </w:pPr>
    </w:p>
    <w:p w14:paraId="3ABEE81C" w14:textId="59803DBD" w:rsidR="00066534" w:rsidRDefault="00066534" w:rsidP="00066534">
      <w:pPr>
        <w:spacing w:after="0" w:line="240" w:lineRule="auto"/>
        <w:jc w:val="both"/>
        <w:rPr>
          <w:rFonts w:ascii="Sylfaen" w:hAnsi="Sylfaen"/>
          <w:b/>
          <w:lang w:val="ka-GE"/>
        </w:rPr>
      </w:pPr>
    </w:p>
    <w:p w14:paraId="27CD52F4" w14:textId="4315B986" w:rsidR="00066534" w:rsidRDefault="00066534" w:rsidP="00066534">
      <w:pPr>
        <w:spacing w:after="0" w:line="240" w:lineRule="auto"/>
        <w:jc w:val="both"/>
        <w:rPr>
          <w:rFonts w:ascii="Sylfaen" w:hAnsi="Sylfaen"/>
          <w:b/>
          <w:lang w:val="ka-GE"/>
        </w:rPr>
      </w:pPr>
    </w:p>
    <w:p w14:paraId="337B1057" w14:textId="550805F1" w:rsidR="00066534" w:rsidRDefault="00066534" w:rsidP="00066534">
      <w:pPr>
        <w:spacing w:after="0" w:line="240" w:lineRule="auto"/>
        <w:jc w:val="both"/>
        <w:rPr>
          <w:rFonts w:ascii="Sylfaen" w:hAnsi="Sylfaen"/>
          <w:b/>
          <w:lang w:val="ka-GE"/>
        </w:rPr>
      </w:pPr>
    </w:p>
    <w:p w14:paraId="2FD8DCB2" w14:textId="77777777" w:rsidR="00066534" w:rsidRPr="00E37C5C" w:rsidRDefault="00066534" w:rsidP="00066534">
      <w:pPr>
        <w:spacing w:after="0" w:line="240" w:lineRule="auto"/>
        <w:jc w:val="both"/>
        <w:rPr>
          <w:rFonts w:ascii="Sylfaen" w:hAnsi="Sylfaen"/>
          <w:b/>
          <w:lang w:val="ka-GE"/>
        </w:rPr>
      </w:pPr>
    </w:p>
    <w:p w14:paraId="580D4E90" w14:textId="73FE9174" w:rsidR="00665C42" w:rsidRDefault="00665C42" w:rsidP="00066534">
      <w:pPr>
        <w:spacing w:after="0" w:line="240" w:lineRule="auto"/>
        <w:jc w:val="both"/>
        <w:rPr>
          <w:rFonts w:ascii="AcadNusx" w:hAnsi="AcadNusx"/>
          <w:b/>
        </w:rPr>
      </w:pPr>
    </w:p>
    <w:p w14:paraId="081F0934" w14:textId="286A5C04" w:rsidR="00207AB0" w:rsidRDefault="00207AB0" w:rsidP="00066534">
      <w:pPr>
        <w:spacing w:after="0" w:line="240" w:lineRule="auto"/>
        <w:jc w:val="both"/>
        <w:rPr>
          <w:rFonts w:ascii="AcadNusx" w:hAnsi="AcadNusx"/>
          <w:b/>
        </w:rPr>
      </w:pPr>
    </w:p>
    <w:p w14:paraId="1358DB8C" w14:textId="77777777" w:rsidR="00207AB0" w:rsidRPr="00E37C5C" w:rsidRDefault="00207AB0" w:rsidP="00066534">
      <w:pPr>
        <w:spacing w:after="0" w:line="240" w:lineRule="auto"/>
        <w:jc w:val="both"/>
        <w:rPr>
          <w:rFonts w:ascii="AcadNusx" w:hAnsi="AcadNusx"/>
          <w:b/>
        </w:rPr>
      </w:pPr>
    </w:p>
    <w:p w14:paraId="38DCEA41" w14:textId="00B5D29B" w:rsidR="00A50438" w:rsidRPr="00FC68DD" w:rsidRDefault="000353F8" w:rsidP="00066534">
      <w:pPr>
        <w:spacing w:line="240" w:lineRule="auto"/>
        <w:jc w:val="both"/>
        <w:rPr>
          <w:rFonts w:ascii="Sylfaen" w:hAnsi="Sylfaen" w:cs="Sylfaen"/>
          <w:lang w:val="ka-GE"/>
        </w:rPr>
      </w:pPr>
      <w:r w:rsidRPr="00E37C5C">
        <w:rPr>
          <w:rFonts w:ascii="Sylfaen" w:hAnsi="Sylfaen"/>
          <w:b/>
          <w:lang w:val="ka-GE"/>
        </w:rPr>
        <w:lastRenderedPageBreak/>
        <w:t xml:space="preserve">1.1 </w:t>
      </w:r>
      <w:r w:rsidR="001B055A" w:rsidRPr="00E37C5C">
        <w:rPr>
          <w:rFonts w:ascii="Sylfaen" w:hAnsi="Sylfaen"/>
          <w:b/>
          <w:lang w:val="ka-GE"/>
        </w:rPr>
        <w:t>შესყიდვის ობიექტის დასახელება</w:t>
      </w:r>
    </w:p>
    <w:p w14:paraId="2F787BB4" w14:textId="1232246C" w:rsidR="0012302C" w:rsidRPr="00492C00" w:rsidRDefault="0012302C" w:rsidP="00066534">
      <w:pPr>
        <w:spacing w:after="0" w:line="240" w:lineRule="auto"/>
        <w:jc w:val="both"/>
        <w:rPr>
          <w:rFonts w:ascii="Sylfaen" w:hAnsi="Sylfaen" w:cs="Sylfaen"/>
        </w:rPr>
      </w:pPr>
      <w:r w:rsidRPr="0012302C">
        <w:rPr>
          <w:rFonts w:ascii="Sylfaen" w:hAnsi="Sylfaen" w:cs="Sylfaen"/>
          <w:lang w:val="ka-GE"/>
        </w:rPr>
        <w:t xml:space="preserve">შპს „ჯორჯიან უოთერ ენდ ფაუერი“ (GWP) აცხადებს ელექტრონულ ტენდერს საგზაო საფარის (ასფალტის) </w:t>
      </w:r>
      <w:r w:rsidR="00207AB0">
        <w:rPr>
          <w:rFonts w:ascii="Sylfaen" w:hAnsi="Sylfaen" w:cs="Sylfaen"/>
          <w:lang w:val="ka-GE"/>
        </w:rPr>
        <w:t>დაგების სამუშაოების</w:t>
      </w:r>
      <w:r w:rsidRPr="0012302C">
        <w:rPr>
          <w:rFonts w:ascii="Sylfaen" w:hAnsi="Sylfaen" w:cs="Sylfaen"/>
          <w:lang w:val="ka-GE"/>
        </w:rPr>
        <w:t xml:space="preserve"> შესყიდვაზე</w:t>
      </w:r>
      <w:r w:rsidR="009819C6">
        <w:rPr>
          <w:rFonts w:ascii="Sylfaen" w:hAnsi="Sylfaen" w:cs="Sylfaen"/>
          <w:lang w:val="ka-GE"/>
        </w:rPr>
        <w:t xml:space="preserve"> ქ. </w:t>
      </w:r>
      <w:r w:rsidR="00226BAF">
        <w:rPr>
          <w:rFonts w:ascii="Sylfaen" w:hAnsi="Sylfaen" w:cs="Sylfaen"/>
          <w:lang w:val="ka-GE"/>
        </w:rPr>
        <w:t xml:space="preserve">თბილისში, ისანი-სამგორის რაიონში, </w:t>
      </w:r>
      <w:r w:rsidR="00226BAF" w:rsidRPr="00226BAF">
        <w:rPr>
          <w:rFonts w:ascii="Sylfaen" w:hAnsi="Sylfaen" w:cs="Sylfaen"/>
          <w:lang w:val="ka-GE"/>
        </w:rPr>
        <w:t xml:space="preserve">თვალჭრელიძის </w:t>
      </w:r>
      <w:r w:rsidR="00226BAF">
        <w:rPr>
          <w:rFonts w:ascii="Sylfaen" w:hAnsi="Sylfaen" w:cs="Sylfaen"/>
          <w:lang w:val="ka-GE"/>
        </w:rPr>
        <w:t xml:space="preserve">ქუჩის </w:t>
      </w:r>
      <w:r w:rsidR="00226BAF" w:rsidRPr="00226BAF">
        <w:rPr>
          <w:rFonts w:ascii="Sylfaen" w:hAnsi="Sylfaen" w:cs="Sylfaen"/>
          <w:lang w:val="ka-GE"/>
        </w:rPr>
        <w:t>I შესახვევი  ქ. №6;  №28; №28ა;</w:t>
      </w:r>
      <w:r w:rsidR="009819C6">
        <w:rPr>
          <w:rFonts w:ascii="Sylfaen" w:hAnsi="Sylfaen" w:cs="Sylfaen"/>
          <w:lang w:val="ka-GE"/>
        </w:rPr>
        <w:t xml:space="preserve"> </w:t>
      </w:r>
      <w:r w:rsidRPr="0012302C">
        <w:rPr>
          <w:rFonts w:ascii="Sylfaen" w:hAnsi="Sylfaen" w:cs="Sylfaen"/>
          <w:lang w:val="ka-GE"/>
        </w:rPr>
        <w:t xml:space="preserve"> </w:t>
      </w:r>
    </w:p>
    <w:p w14:paraId="53B2F051" w14:textId="22B5FA97" w:rsidR="00000982" w:rsidRDefault="00000982" w:rsidP="00066534">
      <w:pPr>
        <w:spacing w:after="0" w:line="240" w:lineRule="auto"/>
        <w:jc w:val="both"/>
        <w:rPr>
          <w:rFonts w:ascii="Sylfaen" w:hAnsi="Sylfaen" w:cs="Sylfaen"/>
          <w:lang w:val="ka-GE"/>
        </w:rPr>
      </w:pPr>
    </w:p>
    <w:p w14:paraId="3A5B2F2C" w14:textId="5C7F36C3" w:rsidR="00000982" w:rsidRDefault="00000982" w:rsidP="00066534">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 xml:space="preserve"> </w:t>
      </w:r>
      <w:r w:rsidR="008B394A">
        <w:rPr>
          <w:rFonts w:ascii="Sylfaen" w:hAnsi="Sylfaen" w:cs="Sylfaen"/>
          <w:b/>
          <w:lang w:val="ka-GE"/>
        </w:rPr>
        <w:t>„დანართ N1“-ში</w:t>
      </w:r>
      <w:r w:rsidR="000E0AC1">
        <w:rPr>
          <w:rFonts w:ascii="Sylfaen" w:hAnsi="Sylfaen" w:cs="Sylfaen"/>
          <w:b/>
          <w:lang w:val="ka-GE"/>
        </w:rPr>
        <w:t xml:space="preserve"> მოცემულია შესასრულებელი სამუშაოების ჩამონთვალი მოცულობების ჩათვლით. </w:t>
      </w:r>
    </w:p>
    <w:p w14:paraId="1764B0FB" w14:textId="3382795D" w:rsidR="000E0AC1" w:rsidRDefault="000E0AC1" w:rsidP="00066534">
      <w:pPr>
        <w:spacing w:after="0" w:line="240" w:lineRule="auto"/>
        <w:jc w:val="both"/>
        <w:rPr>
          <w:rFonts w:ascii="Sylfaen" w:hAnsi="Sylfaen" w:cs="Sylfaen"/>
          <w:b/>
          <w:lang w:val="ka-GE"/>
        </w:rPr>
      </w:pPr>
    </w:p>
    <w:p w14:paraId="46E7FEA8" w14:textId="77777777" w:rsidR="000E0AC1" w:rsidRDefault="000E0AC1" w:rsidP="00066534">
      <w:pPr>
        <w:spacing w:after="0" w:line="240" w:lineRule="auto"/>
        <w:jc w:val="both"/>
        <w:rPr>
          <w:rFonts w:ascii="Sylfaen" w:hAnsi="Sylfaen" w:cs="Sylfaen"/>
          <w:b/>
          <w:lang w:val="ka-GE"/>
        </w:rPr>
      </w:pPr>
    </w:p>
    <w:p w14:paraId="5CD1D576" w14:textId="31043878" w:rsidR="00207AB0" w:rsidRPr="00226BAF" w:rsidRDefault="00066534" w:rsidP="00066534">
      <w:pPr>
        <w:spacing w:after="0" w:line="240" w:lineRule="auto"/>
        <w:jc w:val="both"/>
        <w:rPr>
          <w:rFonts w:ascii="Sylfaen" w:hAnsi="Sylfaen" w:cs="Sylfaen"/>
          <w:b/>
          <w:lang w:val="ka-GE"/>
        </w:rPr>
      </w:pPr>
      <w:r>
        <w:rPr>
          <w:rFonts w:ascii="Sylfaen" w:hAnsi="Sylfaen" w:cs="Sylfaen"/>
          <w:b/>
          <w:lang w:val="ka-GE"/>
        </w:rPr>
        <w:object w:dxaOrig="1508" w:dyaOrig="984" w14:anchorId="09F71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9" o:title=""/>
          </v:shape>
          <o:OLEObject Type="Embed" ProgID="Excel.Sheet.12" ShapeID="_x0000_i1025" DrawAspect="Icon" ObjectID="_1773224173" r:id="rId10"/>
        </w:object>
      </w:r>
    </w:p>
    <w:p w14:paraId="0353AF42" w14:textId="494827BB" w:rsidR="001B055A" w:rsidRPr="00E37C5C" w:rsidRDefault="001B055A" w:rsidP="00066534">
      <w:pPr>
        <w:spacing w:after="0" w:line="240" w:lineRule="auto"/>
        <w:jc w:val="both"/>
        <w:rPr>
          <w:rFonts w:ascii="Sylfaen" w:hAnsi="Sylfaen" w:cs="Sylfaen"/>
          <w:b/>
          <w:bCs/>
        </w:rPr>
      </w:pPr>
    </w:p>
    <w:p w14:paraId="42C81158" w14:textId="5A36B036" w:rsidR="001B055A" w:rsidRPr="00E37C5C" w:rsidRDefault="000353F8" w:rsidP="00066534">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036008C2" w14:textId="42724629" w:rsidR="000353F8" w:rsidRDefault="00F209C5" w:rsidP="00066534">
      <w:pPr>
        <w:spacing w:after="0" w:line="240" w:lineRule="auto"/>
        <w:jc w:val="both"/>
        <w:rPr>
          <w:rFonts w:ascii="Sylfaen" w:hAnsi="Sylfaen" w:cs="Sylfaen"/>
          <w:b/>
          <w:bCs/>
          <w:lang w:val="ka-GE"/>
        </w:rPr>
      </w:pPr>
      <w:r w:rsidRPr="00F209C5">
        <w:rPr>
          <w:rFonts w:ascii="Sylfaen" w:hAnsi="Sylfaen" w:cs="Sylfaen"/>
          <w:lang w:val="ka-GE"/>
        </w:rPr>
        <w:t xml:space="preserve">საგზაო საფარის (ასფალტის) დაგების </w:t>
      </w:r>
      <w:r w:rsidR="00FC68DD" w:rsidRPr="00FC68DD">
        <w:rPr>
          <w:rFonts w:ascii="Sylfaen" w:hAnsi="Sylfaen" w:cs="Sylfaen"/>
          <w:lang w:val="ka-GE"/>
        </w:rPr>
        <w:t xml:space="preserve">სამუშაოების </w:t>
      </w:r>
      <w:r w:rsidR="00926883">
        <w:rPr>
          <w:rFonts w:ascii="Sylfaen" w:hAnsi="Sylfaen" w:cs="Sylfaen"/>
          <w:lang w:val="ka-GE"/>
        </w:rPr>
        <w:t>შესყიდვა</w:t>
      </w:r>
      <w:r w:rsidR="00A11F8F" w:rsidRPr="00E37C5C">
        <w:rPr>
          <w:rFonts w:ascii="Sylfaen" w:hAnsi="Sylfaen" w:cs="Sylfaen"/>
          <w:lang w:val="ka-GE"/>
        </w:rPr>
        <w:t xml:space="preserve"> მოცემული </w:t>
      </w:r>
      <w:r>
        <w:rPr>
          <w:rFonts w:ascii="Sylfaen" w:hAnsi="Sylfaen" w:cs="Sylfaen"/>
          <w:lang w:val="ka-GE"/>
        </w:rPr>
        <w:t xml:space="preserve">თანდართული </w:t>
      </w:r>
      <w:r w:rsidR="00A11F8F" w:rsidRPr="00E37C5C">
        <w:rPr>
          <w:rFonts w:ascii="Sylfaen" w:hAnsi="Sylfaen" w:cs="Sylfaen"/>
          <w:lang w:val="ka-GE"/>
        </w:rPr>
        <w:t>მოცულობების შესაბამისად</w:t>
      </w:r>
      <w:r w:rsidR="000353F8" w:rsidRPr="00C92A04">
        <w:rPr>
          <w:rFonts w:ascii="Sylfaen" w:hAnsi="Sylfaen" w:cs="Sylfaen"/>
          <w:b/>
          <w:bCs/>
          <w:lang w:val="ka-GE"/>
        </w:rPr>
        <w:t>.</w:t>
      </w:r>
      <w:r w:rsidR="00D251BD">
        <w:rPr>
          <w:rFonts w:ascii="Sylfaen" w:hAnsi="Sylfaen" w:cs="Sylfaen"/>
          <w:b/>
          <w:bCs/>
          <w:lang w:val="ka-GE"/>
        </w:rPr>
        <w:t xml:space="preserve"> </w:t>
      </w:r>
      <w:r w:rsidR="008B394A">
        <w:rPr>
          <w:rFonts w:ascii="Sylfaen" w:hAnsi="Sylfaen" w:cs="Sylfaen"/>
          <w:b/>
          <w:bCs/>
          <w:lang w:val="ka-GE"/>
        </w:rPr>
        <w:t>(იხ. დანართი N1</w:t>
      </w:r>
      <w:r w:rsidR="00926883">
        <w:rPr>
          <w:rFonts w:ascii="Sylfaen" w:hAnsi="Sylfaen" w:cs="Sylfaen"/>
          <w:b/>
          <w:bCs/>
          <w:lang w:val="ka-GE"/>
        </w:rPr>
        <w:t>)</w:t>
      </w:r>
    </w:p>
    <w:p w14:paraId="1F83E6BA" w14:textId="77777777" w:rsidR="008649A8" w:rsidRDefault="008649A8" w:rsidP="00066534">
      <w:pPr>
        <w:spacing w:after="0" w:line="240" w:lineRule="auto"/>
        <w:jc w:val="both"/>
        <w:rPr>
          <w:rFonts w:ascii="Sylfaen" w:hAnsi="Sylfaen" w:cs="Sylfaen"/>
          <w:b/>
          <w:bCs/>
          <w:lang w:val="ka-GE"/>
        </w:rPr>
      </w:pPr>
    </w:p>
    <w:p w14:paraId="7CC82116" w14:textId="64BAFAF5" w:rsidR="00B25981" w:rsidRPr="00E37C5C" w:rsidRDefault="00B25981" w:rsidP="00066534">
      <w:pPr>
        <w:spacing w:after="0" w:line="240" w:lineRule="auto"/>
        <w:jc w:val="both"/>
        <w:rPr>
          <w:rFonts w:ascii="Sylfaen" w:hAnsi="Sylfaen"/>
          <w:b/>
          <w:lang w:val="ka-GE"/>
        </w:rPr>
      </w:pPr>
    </w:p>
    <w:p w14:paraId="1B89961A" w14:textId="1C52C0A8" w:rsidR="00F90B03" w:rsidRDefault="008C0A74" w:rsidP="00066534">
      <w:pPr>
        <w:spacing w:line="240" w:lineRule="auto"/>
        <w:jc w:val="both"/>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71D56736" w14:textId="0A2393E5" w:rsidR="00D251BD" w:rsidRPr="00D251BD" w:rsidRDefault="00D251BD" w:rsidP="00066534">
      <w:pPr>
        <w:spacing w:after="0" w:line="240" w:lineRule="auto"/>
        <w:jc w:val="both"/>
        <w:rPr>
          <w:rFonts w:ascii="Sylfaen" w:hAnsi="Sylfaen"/>
          <w:lang w:val="ka-GE"/>
        </w:rPr>
      </w:pPr>
      <w:r w:rsidRPr="00C92A04">
        <w:rPr>
          <w:rFonts w:ascii="Sylfaen" w:hAnsi="Sylfaen"/>
          <w:lang w:val="ka-GE"/>
        </w:rPr>
        <w:t>-</w:t>
      </w:r>
      <w:r>
        <w:rPr>
          <w:rFonts w:ascii="Sylfaen" w:hAnsi="Sylfaen"/>
          <w:lang w:val="ka-GE"/>
        </w:rPr>
        <w:t>შემსრულებელს სამუშაოების შესასრულებლად უნდა ყავდეს ბრიგადები/სამუშაო ჯგუფები</w:t>
      </w:r>
      <w:r w:rsidR="00385DEB">
        <w:rPr>
          <w:rFonts w:ascii="Sylfaen" w:hAnsi="Sylfaen"/>
          <w:lang w:val="ka-GE"/>
        </w:rPr>
        <w:t xml:space="preserve"> აღჭ</w:t>
      </w:r>
      <w:r w:rsidR="0043279D">
        <w:rPr>
          <w:rFonts w:ascii="Sylfaen" w:hAnsi="Sylfaen"/>
          <w:lang w:val="ka-GE"/>
        </w:rPr>
        <w:t>ურვილი შესაბამისი მატერიალურ-ტექნიკური მოწყობილობებით</w:t>
      </w:r>
      <w:r>
        <w:rPr>
          <w:rFonts w:ascii="Sylfaen" w:hAnsi="Sylfaen"/>
          <w:lang w:val="ka-GE"/>
        </w:rPr>
        <w:t>;</w:t>
      </w:r>
    </w:p>
    <w:p w14:paraId="37303B67" w14:textId="225A6B63" w:rsidR="00D251BD" w:rsidRPr="00C92A04" w:rsidRDefault="009712C3" w:rsidP="00066534">
      <w:pPr>
        <w:spacing w:line="240" w:lineRule="auto"/>
        <w:jc w:val="both"/>
        <w:rPr>
          <w:rFonts w:ascii="Sylfaen" w:hAnsi="Sylfaen" w:cs="Sylfaen"/>
          <w:lang w:val="ka-GE"/>
        </w:rPr>
      </w:pPr>
      <w:r w:rsidRPr="00C92A04">
        <w:rPr>
          <w:rFonts w:ascii="Sylfaen" w:hAnsi="Sylfaen"/>
          <w:lang w:val="ka-GE"/>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ვარგისიანობაზე და ამასთან, მისი მახასიათებლები შესაბამისობაში იქნება დანართში</w:t>
      </w:r>
      <w:r w:rsidR="007A1110">
        <w:rPr>
          <w:rFonts w:ascii="Sylfaen" w:hAnsi="Sylfaen" w:cs="Sylfaen"/>
          <w:lang w:val="ka-GE"/>
        </w:rPr>
        <w:t xml:space="preserve"> N</w:t>
      </w:r>
      <w:r w:rsidR="00205330">
        <w:rPr>
          <w:rFonts w:ascii="Sylfaen" w:hAnsi="Sylfaen" w:cs="Sylfaen"/>
          <w:lang w:val="ka-GE"/>
        </w:rPr>
        <w:t>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066534">
      <w:pPr>
        <w:spacing w:line="240" w:lineRule="auto"/>
        <w:jc w:val="both"/>
        <w:rPr>
          <w:rFonts w:ascii="Sylfaen" w:hAnsi="Sylfaen" w:cs="Sylfaen"/>
          <w:lang w:val="ka-GE"/>
        </w:rPr>
      </w:pPr>
      <w:r>
        <w:rPr>
          <w:rFonts w:ascii="Sylfaen" w:hAnsi="Sylfaen" w:cs="Sylfaen"/>
          <w:lang w:val="ka-GE"/>
        </w:rPr>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C92A04" w:rsidRDefault="009712C3" w:rsidP="00066534">
      <w:pPr>
        <w:spacing w:after="0" w:line="240" w:lineRule="auto"/>
        <w:jc w:val="both"/>
        <w:rPr>
          <w:rFonts w:ascii="Sylfaen" w:hAnsi="Sylfaen"/>
          <w:b/>
          <w:sz w:val="20"/>
          <w:szCs w:val="20"/>
          <w:lang w:val="ka-GE"/>
        </w:rPr>
      </w:pPr>
    </w:p>
    <w:p w14:paraId="0D1A00C0" w14:textId="19C04EA0" w:rsidR="008C04FA" w:rsidRDefault="00B04BAA" w:rsidP="00066534">
      <w:pPr>
        <w:spacing w:line="240" w:lineRule="auto"/>
        <w:jc w:val="both"/>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DF1125">
        <w:rPr>
          <w:rFonts w:ascii="Sylfaen" w:hAnsi="Sylfaen" w:cs="Sylfaen"/>
          <w:lang w:val="ka-GE"/>
        </w:rPr>
        <w:t xml:space="preserve"> და წყალმომარაგების მ</w:t>
      </w:r>
      <w:r w:rsidR="00117A87" w:rsidRPr="00117A87">
        <w:rPr>
          <w:rFonts w:ascii="Sylfaen" w:hAnsi="Sylfaen" w:cs="Sylfaen"/>
          <w:lang w:val="ka-GE"/>
        </w:rPr>
        <w:t>ილსადენის მოწყობისას თხრილის (ტრანშეას) შევსება და ტკეპვნა</w:t>
      </w:r>
      <w:r w:rsidR="00F209C5">
        <w:rPr>
          <w:rFonts w:ascii="Sylfaen" w:hAnsi="Sylfaen" w:cs="Sylfaen"/>
          <w:lang w:val="ka-GE"/>
        </w:rPr>
        <w:t xml:space="preserve"> ( ასეთის არსებობის შემთხვევაში)</w:t>
      </w:r>
      <w:r w:rsidR="00117A87" w:rsidRPr="00117A87">
        <w:rPr>
          <w:rFonts w:ascii="Sylfaen" w:hAnsi="Sylfaen" w:cs="Sylfaen"/>
          <w:lang w:val="ka-GE"/>
        </w:rPr>
        <w:t xml:space="preserve">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066534">
      <w:pPr>
        <w:spacing w:line="240" w:lineRule="auto"/>
        <w:jc w:val="both"/>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066534">
      <w:pPr>
        <w:spacing w:line="240" w:lineRule="auto"/>
        <w:jc w:val="both"/>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5273BE2F" w:rsidR="00D527CB" w:rsidRDefault="00D527CB" w:rsidP="00066534">
      <w:pPr>
        <w:spacing w:line="240" w:lineRule="auto"/>
        <w:jc w:val="both"/>
        <w:rPr>
          <w:rFonts w:ascii="Sylfaen" w:hAnsi="Sylfaen" w:cs="Sylfaen"/>
          <w:color w:val="222222"/>
          <w:shd w:val="clear" w:color="auto" w:fill="FFFFFF"/>
          <w:lang w:val="ka-GE"/>
        </w:rPr>
      </w:pPr>
      <w:r w:rsidRPr="00066534">
        <w:rPr>
          <w:rFonts w:ascii="Sylfaen" w:hAnsi="Sylfaen" w:cs="Sylfaen"/>
          <w:color w:val="222222"/>
          <w:shd w:val="clear" w:color="auto" w:fill="FFFFFF"/>
          <w:lang w:val="ka-GE"/>
        </w:rPr>
        <w:t>პრეტენდენტმა</w:t>
      </w:r>
      <w:r w:rsidRPr="00066534">
        <w:rPr>
          <w:rFonts w:ascii="Verdana" w:hAnsi="Verdana"/>
          <w:color w:val="222222"/>
          <w:shd w:val="clear" w:color="auto" w:fill="FFFFFF"/>
          <w:lang w:val="ka-GE"/>
        </w:rPr>
        <w:t xml:space="preserve"> </w:t>
      </w:r>
      <w:r w:rsidRPr="00066534">
        <w:rPr>
          <w:rFonts w:ascii="Sylfaen" w:hAnsi="Sylfaen" w:cs="Sylfaen"/>
          <w:color w:val="222222"/>
          <w:shd w:val="clear" w:color="auto" w:fill="FFFFFF"/>
          <w:lang w:val="ka-GE"/>
        </w:rPr>
        <w:t>უნდა</w:t>
      </w:r>
      <w:r w:rsidRPr="00066534">
        <w:rPr>
          <w:rFonts w:ascii="Verdana" w:hAnsi="Verdana"/>
          <w:color w:val="222222"/>
          <w:shd w:val="clear" w:color="auto" w:fill="FFFFFF"/>
          <w:lang w:val="ka-GE"/>
        </w:rPr>
        <w:t xml:space="preserve"> </w:t>
      </w:r>
      <w:r w:rsidRPr="00066534">
        <w:rPr>
          <w:rFonts w:ascii="Sylfaen" w:hAnsi="Sylfaen" w:cs="Sylfaen"/>
          <w:color w:val="222222"/>
          <w:shd w:val="clear" w:color="auto" w:fill="FFFFFF"/>
          <w:lang w:val="ka-GE"/>
        </w:rPr>
        <w:t>წარმოადგინოს</w:t>
      </w:r>
      <w:r w:rsidRPr="00066534">
        <w:rPr>
          <w:rFonts w:ascii="Verdana" w:hAnsi="Verdana"/>
          <w:color w:val="222222"/>
          <w:shd w:val="clear" w:color="auto" w:fill="FFFFFF"/>
          <w:lang w:val="ka-GE"/>
        </w:rPr>
        <w:t xml:space="preserve"> </w:t>
      </w:r>
      <w:r w:rsidRPr="00066534">
        <w:rPr>
          <w:rFonts w:ascii="Sylfaen" w:hAnsi="Sylfaen" w:cs="Sylfaen"/>
          <w:color w:val="222222"/>
          <w:shd w:val="clear" w:color="auto" w:fill="FFFFFF"/>
          <w:lang w:val="ka-GE"/>
        </w:rPr>
        <w:t>განფასება</w:t>
      </w:r>
      <w:r w:rsidRPr="00066534">
        <w:rPr>
          <w:rFonts w:ascii="Verdana" w:hAnsi="Verdana"/>
          <w:color w:val="222222"/>
          <w:shd w:val="clear" w:color="auto" w:fill="FFFFFF"/>
          <w:lang w:val="ka-GE"/>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r w:rsidRPr="00066534">
        <w:rPr>
          <w:rFonts w:ascii="Sylfaen" w:hAnsi="Sylfaen" w:cs="Sylfaen"/>
          <w:color w:val="222222"/>
          <w:shd w:val="clear" w:color="auto" w:fill="FFFFFF"/>
          <w:lang w:val="ka-GE"/>
        </w:rPr>
        <w:t>განსაზღვრულ</w:t>
      </w:r>
      <w:r w:rsidRPr="00E37C5C">
        <w:rPr>
          <w:rFonts w:ascii="Sylfaen" w:hAnsi="Sylfaen" w:cs="Sylfaen"/>
          <w:color w:val="222222"/>
          <w:shd w:val="clear" w:color="auto" w:fill="FFFFFF"/>
          <w:lang w:val="ka-GE"/>
        </w:rPr>
        <w:t xml:space="preserve"> თითოეულ სამუშაოზე.</w:t>
      </w:r>
      <w:r w:rsidR="007C3107">
        <w:rPr>
          <w:rFonts w:ascii="Sylfaen" w:hAnsi="Sylfaen" w:cs="Sylfaen"/>
          <w:color w:val="222222"/>
          <w:shd w:val="clear" w:color="auto" w:fill="FFFFFF"/>
          <w:lang w:val="ka-GE"/>
        </w:rPr>
        <w:t xml:space="preserve"> </w:t>
      </w:r>
    </w:p>
    <w:p w14:paraId="6A261AFD" w14:textId="3DD7D977" w:rsidR="00926883" w:rsidRPr="00926883" w:rsidRDefault="00926883" w:rsidP="00066534">
      <w:pPr>
        <w:spacing w:line="240" w:lineRule="auto"/>
        <w:jc w:val="both"/>
        <w:rPr>
          <w:rFonts w:ascii="Sylfaen" w:hAnsi="Sylfaen" w:cs="Sylfaen"/>
          <w:b/>
          <w:color w:val="FF0000"/>
          <w:lang w:val="ka-GE"/>
        </w:rPr>
      </w:pPr>
      <w:r w:rsidRPr="00926883">
        <w:rPr>
          <w:rFonts w:ascii="Sylfaen" w:hAnsi="Sylfaen" w:cs="Sylfaen"/>
          <w:b/>
          <w:bCs/>
          <w:color w:val="FF0000"/>
          <w:u w:val="single"/>
          <w:lang w:val="ka-GE"/>
        </w:rPr>
        <w:lastRenderedPageBreak/>
        <w:t>შენიშვნა</w:t>
      </w:r>
      <w:r w:rsidR="00385DEB">
        <w:rPr>
          <w:rFonts w:ascii="Sylfaen" w:hAnsi="Sylfaen" w:cs="Sylfaen"/>
          <w:b/>
          <w:bCs/>
          <w:color w:val="FF0000"/>
          <w:u w:val="single"/>
          <w:lang w:val="ka-GE"/>
        </w:rPr>
        <w:t xml:space="preserve"> N2</w:t>
      </w:r>
      <w:r w:rsidRPr="00926883">
        <w:rPr>
          <w:rFonts w:ascii="Sylfaen" w:hAnsi="Sylfaen" w:cs="Sylfaen"/>
          <w:b/>
          <w:bCs/>
          <w:color w:val="FF0000"/>
          <w:u w:val="single"/>
          <w:lang w:val="ka-GE"/>
        </w:rPr>
        <w:t>: გთხოვთ, განფასებისას ყურადღება მიაქციოთ პოზი</w:t>
      </w:r>
      <w:r w:rsidR="008B394A">
        <w:rPr>
          <w:rFonts w:ascii="Sylfaen" w:hAnsi="Sylfaen" w:cs="Sylfaen"/>
          <w:b/>
          <w:bCs/>
          <w:color w:val="FF0000"/>
          <w:u w:val="single"/>
          <w:lang w:val="ka-GE"/>
        </w:rPr>
        <w:t>ცი</w:t>
      </w:r>
      <w:r w:rsidRPr="00926883">
        <w:rPr>
          <w:rFonts w:ascii="Sylfaen" w:hAnsi="Sylfaen" w:cs="Sylfaen"/>
          <w:b/>
          <w:bCs/>
          <w:color w:val="FF0000"/>
          <w:u w:val="single"/>
          <w:lang w:val="ka-GE"/>
        </w:rPr>
        <w:t>ების განზომილებებს!</w:t>
      </w:r>
    </w:p>
    <w:p w14:paraId="5FEF6B21" w14:textId="68FF6734" w:rsidR="008C04FA" w:rsidRPr="00E37C5C" w:rsidRDefault="00387591" w:rsidP="00066534">
      <w:pPr>
        <w:spacing w:line="240" w:lineRule="auto"/>
        <w:jc w:val="both"/>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sidRPr="00066534">
        <w:rPr>
          <w:rFonts w:ascii="Sylfaen" w:hAnsi="Sylfaen" w:cs="Sylfaen"/>
          <w:b/>
          <w:lang w:val="ka-GE"/>
        </w:rPr>
        <w:t xml:space="preserve"> </w:t>
      </w:r>
      <w:r w:rsidR="003657A5" w:rsidRPr="00BD1501">
        <w:rPr>
          <w:rFonts w:ascii="Sylfaen" w:hAnsi="Sylfaen" w:cs="Sylfaen"/>
          <w:b/>
          <w:lang w:val="ka-GE"/>
        </w:rPr>
        <w:t>სამუშაოს შესრულების(ხელშეკრულების) ვადა</w:t>
      </w:r>
    </w:p>
    <w:p w14:paraId="21CEDCF0" w14:textId="7C1B7AB6" w:rsidR="00F90B03" w:rsidRPr="00E37C5C" w:rsidRDefault="008219B3" w:rsidP="00066534">
      <w:pPr>
        <w:spacing w:line="240" w:lineRule="auto"/>
        <w:jc w:val="both"/>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87710D">
        <w:rPr>
          <w:rFonts w:ascii="Sylfaen" w:hAnsi="Sylfaen" w:cs="Sylfaen"/>
          <w:lang w:val="ka-GE"/>
        </w:rPr>
        <w:t>30 კალენდარული დღის ვადით.</w:t>
      </w:r>
    </w:p>
    <w:p w14:paraId="5AAAF0F3" w14:textId="14EA79B0" w:rsidR="00FD0815" w:rsidRPr="00E37C5C" w:rsidRDefault="00056A31" w:rsidP="00066534">
      <w:pPr>
        <w:spacing w:line="240" w:lineRule="auto"/>
        <w:jc w:val="both"/>
        <w:rPr>
          <w:rFonts w:ascii="Sylfaen" w:hAnsi="Sylfaen"/>
          <w:b/>
          <w:lang w:val="ka-GE"/>
        </w:rPr>
      </w:pPr>
      <w:r w:rsidRPr="00066534">
        <w:rPr>
          <w:rFonts w:ascii="Sylfaen" w:hAnsi="Sylfaen" w:cs="Sylfaen"/>
          <w:lang w:val="ka-GE"/>
        </w:rPr>
        <w:t>1</w:t>
      </w:r>
      <w:r w:rsidR="00CF7A57" w:rsidRPr="00066534">
        <w:rPr>
          <w:rFonts w:ascii="Sylfaen" w:hAnsi="Sylfaen" w:cs="Sylfaen"/>
          <w:lang w:val="ka-GE"/>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46A939B4" w:rsidR="00D16A7A" w:rsidRPr="000839D9" w:rsidRDefault="00BD1501" w:rsidP="00066534">
      <w:pPr>
        <w:spacing w:line="240" w:lineRule="auto"/>
        <w:jc w:val="both"/>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87710D">
        <w:rPr>
          <w:rFonts w:ascii="Sylfaen" w:hAnsi="Sylfaen"/>
          <w:lang w:val="ka-GE"/>
        </w:rPr>
        <w:t>დანართ N1 ში მოცემული სამუშაოების შესაბამისად.</w:t>
      </w:r>
    </w:p>
    <w:p w14:paraId="1B224802" w14:textId="083059DF" w:rsidR="008C0A74" w:rsidRPr="00E37C5C" w:rsidRDefault="00CF7A57" w:rsidP="00066534">
      <w:pPr>
        <w:spacing w:after="0" w:line="240" w:lineRule="auto"/>
        <w:jc w:val="both"/>
        <w:rPr>
          <w:rFonts w:ascii="Sylfaen" w:hAnsi="Sylfaen"/>
          <w:b/>
          <w:lang w:val="ka-GE"/>
        </w:rPr>
      </w:pPr>
      <w:r w:rsidRPr="00066534">
        <w:rPr>
          <w:rFonts w:ascii="Sylfaen" w:hAnsi="Sylfaen" w:cs="Sylfaen"/>
          <w:lang w:val="ka-GE"/>
        </w:rPr>
        <w:t>1.6</w:t>
      </w:r>
      <w:r w:rsidR="007F1D40" w:rsidRPr="00066534">
        <w:rPr>
          <w:rFonts w:ascii="Sylfaen" w:hAnsi="Sylfaen" w:cs="Sylfaen"/>
          <w:lang w:val="ka-GE"/>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066534">
      <w:pPr>
        <w:spacing w:after="0" w:line="240" w:lineRule="auto"/>
        <w:jc w:val="both"/>
        <w:rPr>
          <w:rFonts w:ascii="Sylfaen" w:hAnsi="Sylfaen"/>
          <w:lang w:val="ka-GE"/>
        </w:rPr>
      </w:pPr>
      <w:r w:rsidRPr="00E37C5C">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066534">
      <w:pPr>
        <w:pStyle w:val="ListParagraph"/>
        <w:spacing w:after="0" w:line="240" w:lineRule="auto"/>
        <w:ind w:left="0"/>
        <w:jc w:val="both"/>
        <w:rPr>
          <w:rFonts w:ascii="Sylfaen" w:hAnsi="Sylfaen"/>
          <w:lang w:val="ka-GE"/>
        </w:rPr>
      </w:pPr>
    </w:p>
    <w:p w14:paraId="0CB34697" w14:textId="139EF4B9" w:rsidR="00F516B6" w:rsidRPr="00F516B6" w:rsidRDefault="00F516B6" w:rsidP="00066534">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7B2C5B85" w14:textId="3929A77C" w:rsidR="00CF7A57" w:rsidRPr="00E37C5C" w:rsidRDefault="00CF7A57" w:rsidP="00066534">
      <w:pPr>
        <w:spacing w:after="0" w:line="240" w:lineRule="auto"/>
        <w:jc w:val="both"/>
        <w:rPr>
          <w:rFonts w:ascii="Sylfaen" w:hAnsi="Sylfaen"/>
          <w:lang w:val="ka-GE"/>
        </w:rPr>
      </w:pPr>
    </w:p>
    <w:p w14:paraId="267D4EF8" w14:textId="18000FE0" w:rsidR="00CF7A57" w:rsidRPr="00066534" w:rsidRDefault="00CF7A57" w:rsidP="00066534">
      <w:pPr>
        <w:spacing w:after="0" w:line="240" w:lineRule="auto"/>
        <w:jc w:val="both"/>
        <w:rPr>
          <w:rFonts w:ascii="Sylfaen" w:hAnsi="Sylfaen"/>
          <w:lang w:val="ka-GE"/>
        </w:rPr>
      </w:pPr>
      <w:r w:rsidRPr="00E37C5C">
        <w:rPr>
          <w:rFonts w:ascii="Sylfaen" w:hAnsi="Sylfaen"/>
          <w:b/>
          <w:lang w:val="ka-GE"/>
        </w:rPr>
        <w:t>1.7</w:t>
      </w:r>
      <w:r w:rsidRPr="00066534">
        <w:rPr>
          <w:rFonts w:ascii="Sylfaen" w:hAnsi="Sylfaen"/>
          <w:b/>
          <w:lang w:val="ka-GE"/>
        </w:rPr>
        <w:t xml:space="preserve"> </w:t>
      </w:r>
      <w:r w:rsidRPr="00E37C5C">
        <w:rPr>
          <w:rFonts w:ascii="Sylfaen" w:hAnsi="Sylfaen"/>
          <w:b/>
          <w:lang w:val="ka-GE"/>
        </w:rPr>
        <w:t>მოთხოვნა პრეტენდენტის გამოცდილების შესახებ</w:t>
      </w:r>
    </w:p>
    <w:p w14:paraId="64F43857" w14:textId="2BBB1C41" w:rsidR="000353F8" w:rsidRPr="00E37C5C" w:rsidRDefault="00875254" w:rsidP="00066534">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w:t>
      </w:r>
      <w:r w:rsidR="008B394A">
        <w:rPr>
          <w:rFonts w:ascii="Sylfaen" w:hAnsi="Sylfaen"/>
          <w:lang w:val="ka-GE"/>
        </w:rPr>
        <w:t>ორი</w:t>
      </w:r>
      <w:r w:rsidR="001A09F5">
        <w:rPr>
          <w:rFonts w:ascii="Sylfaen" w:hAnsi="Sylfaen"/>
          <w:lang w:val="ka-GE"/>
        </w:rPr>
        <w:t xml:space="preserve"> წლის განმავლობაში</w:t>
      </w:r>
      <w:r w:rsidRPr="00E37C5C">
        <w:rPr>
          <w:rFonts w:ascii="Sylfaen" w:hAnsi="Sylfaen"/>
          <w:lang w:val="ka-GE"/>
        </w:rPr>
        <w:t xml:space="preserve"> უნდა გააჩნდეს</w:t>
      </w:r>
      <w:r w:rsidR="009D5E96" w:rsidRPr="00066534">
        <w:rPr>
          <w:rFonts w:ascii="Sylfaen" w:hAnsi="Sylfaen"/>
          <w:lang w:val="ka-GE"/>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066534">
        <w:rPr>
          <w:rFonts w:ascii="Sylfaen" w:hAnsi="Sylfaen"/>
          <w:lang w:val="ka-GE"/>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w:t>
      </w:r>
      <w:r w:rsidR="001F3FAC">
        <w:rPr>
          <w:rFonts w:ascii="Sylfaen" w:hAnsi="Sylfaen"/>
          <w:lang w:val="ka-GE"/>
        </w:rPr>
        <w:t xml:space="preserve"> </w:t>
      </w:r>
      <w:r w:rsidR="009D5E96" w:rsidRPr="00E37C5C">
        <w:rPr>
          <w:rFonts w:ascii="Sylfaen" w:hAnsi="Sylfaen"/>
          <w:lang w:val="ka-GE"/>
        </w:rPr>
        <w:t>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066534">
      <w:pPr>
        <w:spacing w:after="0" w:line="240" w:lineRule="auto"/>
        <w:jc w:val="both"/>
        <w:rPr>
          <w:rFonts w:ascii="Sylfaen" w:hAnsi="Sylfaen"/>
          <w:b/>
          <w:lang w:val="ka-GE"/>
        </w:rPr>
      </w:pPr>
    </w:p>
    <w:p w14:paraId="1EE31693" w14:textId="5B81418E" w:rsidR="00000015" w:rsidRPr="00E37C5C" w:rsidRDefault="00EB217E" w:rsidP="00066534">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066534">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066534">
      <w:pPr>
        <w:spacing w:after="0" w:line="240" w:lineRule="auto"/>
        <w:jc w:val="both"/>
        <w:rPr>
          <w:rFonts w:ascii="Sylfaen" w:hAnsi="Sylfaen"/>
          <w:lang w:val="ka-GE"/>
        </w:rPr>
      </w:pPr>
    </w:p>
    <w:p w14:paraId="20DB2DC4" w14:textId="1B093350" w:rsidR="00E14853" w:rsidRPr="00E37C5C" w:rsidRDefault="00EB217E" w:rsidP="00066534">
      <w:pPr>
        <w:spacing w:after="0" w:line="240" w:lineRule="auto"/>
        <w:jc w:val="both"/>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075CC83A" w:rsidR="00CF65CF" w:rsidRPr="00CF65CF" w:rsidRDefault="00431B3C" w:rsidP="00066534">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 xml:space="preserve">შესრულების უზრუნველყოფის </w:t>
      </w:r>
      <w:r w:rsidR="0081788D" w:rsidRPr="00D7606A">
        <w:rPr>
          <w:rFonts w:ascii="Sylfaen" w:hAnsi="Sylfaen"/>
          <w:lang w:val="ka-GE"/>
        </w:rPr>
        <w:t>გარანტია</w:t>
      </w:r>
      <w:r w:rsidR="00BE4678" w:rsidRPr="00D7606A">
        <w:rPr>
          <w:rFonts w:ascii="Sylfaen" w:hAnsi="Sylfaen"/>
          <w:lang w:val="ka-GE"/>
        </w:rPr>
        <w:t xml:space="preserve"> </w:t>
      </w:r>
      <w:r w:rsidR="00D7606A" w:rsidRPr="00D7606A">
        <w:rPr>
          <w:rFonts w:ascii="Sylfaen" w:hAnsi="Sylfaen"/>
        </w:rPr>
        <w:t>5</w:t>
      </w:r>
      <w:r w:rsidR="009819C6" w:rsidRPr="00D7606A">
        <w:rPr>
          <w:rFonts w:ascii="Sylfaen" w:hAnsi="Sylfaen"/>
        </w:rPr>
        <w:t>,000</w:t>
      </w:r>
      <w:r w:rsidR="00EB217E" w:rsidRPr="00D7606A">
        <w:rPr>
          <w:rFonts w:ascii="Sylfaen" w:hAnsi="Sylfaen"/>
          <w:lang w:val="ka-GE"/>
        </w:rPr>
        <w:t xml:space="preserve"> ლარის</w:t>
      </w:r>
      <w:r w:rsidR="00EB217E" w:rsidRPr="00E37C5C">
        <w:rPr>
          <w:rFonts w:ascii="Sylfaen" w:hAnsi="Sylfaen"/>
          <w:lang w:val="ka-GE"/>
        </w:rPr>
        <w:t xml:space="preserve">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 xml:space="preserve">გაცემული უნდა იყოს </w:t>
      </w:r>
      <w:r w:rsidR="00044E70" w:rsidRPr="00044E70">
        <w:rPr>
          <w:rFonts w:ascii="Sylfaen" w:hAnsi="Sylfaen"/>
          <w:b/>
          <w:lang w:val="ka-GE"/>
        </w:rPr>
        <w:t>მხოლოდ</w:t>
      </w:r>
      <w:r w:rsidR="00044E70">
        <w:rPr>
          <w:rFonts w:ascii="Sylfaen" w:hAnsi="Sylfaen"/>
          <w:lang w:val="ka-GE"/>
        </w:rPr>
        <w:t xml:space="preserve"> </w:t>
      </w:r>
      <w:r w:rsidR="00AA511B" w:rsidRPr="00E37C5C">
        <w:rPr>
          <w:rFonts w:ascii="Sylfaen" w:hAnsi="Sylfaen"/>
          <w:lang w:val="ka-GE"/>
        </w:rPr>
        <w:t xml:space="preserve">საქართველოში ლიცენზირებული </w:t>
      </w:r>
      <w:r w:rsidR="00AA511B" w:rsidRPr="00044E70">
        <w:rPr>
          <w:rFonts w:ascii="Sylfaen" w:hAnsi="Sylfaen"/>
          <w:b/>
          <w:lang w:val="ka-GE"/>
        </w:rPr>
        <w:t>ბანკის</w:t>
      </w:r>
      <w:r w:rsidR="00AA511B" w:rsidRPr="00E37C5C">
        <w:rPr>
          <w:rFonts w:ascii="Sylfaen" w:hAnsi="Sylfaen"/>
          <w:lang w:val="ka-GE"/>
        </w:rPr>
        <w:t xml:space="preserve"> ან „ეკონომიკური თანამშრომლობისა და განვითარების ორგანიზაციის“ („OECD“) წევრი ქვეყნის </w:t>
      </w:r>
      <w:r w:rsidR="00AA511B" w:rsidRPr="00044E70">
        <w:rPr>
          <w:rFonts w:ascii="Sylfaen" w:hAnsi="Sylfaen"/>
          <w:b/>
          <w:lang w:val="ka-GE"/>
        </w:rPr>
        <w:t>ბანკის</w:t>
      </w:r>
      <w:r w:rsidR="00AA511B" w:rsidRPr="00E37C5C">
        <w:rPr>
          <w:rFonts w:ascii="Sylfaen" w:hAnsi="Sylfaen"/>
          <w:lang w:val="ka-GE"/>
        </w:rPr>
        <w:t xml:space="preserve"> მიერ</w:t>
      </w:r>
      <w:r w:rsidR="008A02A1">
        <w:rPr>
          <w:rFonts w:ascii="Sylfaen" w:hAnsi="Sylfaen"/>
          <w:lang w:val="ka-GE"/>
        </w:rPr>
        <w:t xml:space="preserve"> და</w:t>
      </w:r>
      <w:r w:rsidR="00CF65CF" w:rsidRPr="00CF65CF">
        <w:rPr>
          <w:rFonts w:ascii="Sylfaen" w:hAnsi="Sylfaen"/>
          <w:lang w:val="ka-GE"/>
        </w:rPr>
        <w:t xml:space="preserve">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r w:rsidR="00044E70">
        <w:rPr>
          <w:rFonts w:ascii="Sylfaen" w:hAnsi="Sylfaen"/>
          <w:lang w:val="ka-GE"/>
        </w:rPr>
        <w:t xml:space="preserve"> (სადაზღვეო კომპანიის მიერ გაცემული გარანტია არ განიხილება.)</w:t>
      </w:r>
    </w:p>
    <w:p w14:paraId="0F113B11" w14:textId="7AEA672D" w:rsidR="00B92B05" w:rsidRDefault="00B92B05" w:rsidP="00066534">
      <w:pPr>
        <w:pStyle w:val="CommentText"/>
        <w:jc w:val="both"/>
        <w:rPr>
          <w:rFonts w:ascii="Sylfaen" w:hAnsi="Sylfaen"/>
          <w:sz w:val="22"/>
          <w:szCs w:val="22"/>
          <w:lang w:val="ka-GE"/>
        </w:rPr>
      </w:pPr>
    </w:p>
    <w:p w14:paraId="41514AA1" w14:textId="220EE2DD" w:rsidR="002347BF" w:rsidRPr="00E37C5C" w:rsidRDefault="002347BF" w:rsidP="00066534">
      <w:pPr>
        <w:pStyle w:val="CommentText"/>
        <w:jc w:val="both"/>
        <w:rPr>
          <w:rFonts w:ascii="Sylfaen" w:hAnsi="Sylfaen"/>
          <w:sz w:val="22"/>
          <w:szCs w:val="22"/>
          <w:lang w:val="ka-GE"/>
        </w:rPr>
      </w:pPr>
      <w:r w:rsidRPr="002347BF">
        <w:rPr>
          <w:rFonts w:ascii="Sylfaen" w:hAnsi="Sylfaen"/>
          <w:b/>
          <w:sz w:val="22"/>
          <w:szCs w:val="22"/>
          <w:lang w:val="ka-GE"/>
        </w:rPr>
        <w:lastRenderedPageBreak/>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066534">
      <w:pPr>
        <w:spacing w:before="240" w:after="160" w:line="240" w:lineRule="auto"/>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066534">
      <w:pPr>
        <w:spacing w:before="240" w:after="160" w:line="240" w:lineRule="auto"/>
        <w:jc w:val="both"/>
        <w:rPr>
          <w:rFonts w:ascii="Sylfaen" w:hAnsi="Sylfaen"/>
          <w:lang w:val="ka-GE"/>
        </w:rPr>
      </w:pPr>
      <w:r w:rsidRPr="003E024B">
        <w:rPr>
          <w:rFonts w:ascii="Sylfaen" w:hAnsi="Sylfaen"/>
          <w:lang w:val="ka-GE"/>
        </w:rPr>
        <w:t>1.</w:t>
      </w:r>
      <w:r w:rsidR="00EB217E" w:rsidRPr="003E024B">
        <w:rPr>
          <w:rFonts w:ascii="Sylfaen" w:hAnsi="Sylfaen"/>
          <w:lang w:val="ka-GE"/>
        </w:rPr>
        <w:t xml:space="preserve">ხარჯთაღრიცხვა </w:t>
      </w:r>
      <w:r w:rsidR="00000982" w:rsidRPr="003E024B">
        <w:rPr>
          <w:rFonts w:ascii="Sylfaen" w:hAnsi="Sylfaen"/>
          <w:lang w:val="ka-GE"/>
        </w:rPr>
        <w:t>დანართი N1</w:t>
      </w:r>
      <w:r w:rsidRPr="003E024B">
        <w:rPr>
          <w:rFonts w:ascii="Sylfaen" w:hAnsi="Sylfaen"/>
          <w:lang w:val="ka-GE"/>
        </w:rPr>
        <w:t xml:space="preserve"> (პუნქტი 1.2)</w:t>
      </w:r>
      <w:r w:rsidR="00AE7884" w:rsidRPr="003E024B">
        <w:rPr>
          <w:rFonts w:ascii="Sylfaen" w:hAnsi="Sylfaen"/>
          <w:lang w:val="ka-GE"/>
        </w:rPr>
        <w:t>;</w:t>
      </w:r>
    </w:p>
    <w:p w14:paraId="0C7750FF" w14:textId="382C9BBE" w:rsidR="00044E70" w:rsidRPr="00E37C5C" w:rsidRDefault="00B806AE" w:rsidP="00066534">
      <w:pPr>
        <w:spacing w:line="240" w:lineRule="auto"/>
        <w:jc w:val="both"/>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79C42CE4" w:rsidR="008A3D28" w:rsidRDefault="00865556" w:rsidP="00066534">
      <w:pPr>
        <w:spacing w:line="240" w:lineRule="auto"/>
        <w:jc w:val="both"/>
        <w:rPr>
          <w:rFonts w:ascii="Sylfaen" w:hAnsi="Sylfaen"/>
          <w:lang w:val="ka-GE"/>
        </w:rPr>
      </w:pPr>
      <w:r>
        <w:rPr>
          <w:rFonts w:ascii="Sylfaen" w:hAnsi="Sylfaen"/>
          <w:lang w:val="ka-GE"/>
        </w:rPr>
        <w:t>3</w:t>
      </w:r>
      <w:r w:rsidR="009F003A" w:rsidRPr="00E37C5C">
        <w:rPr>
          <w:rFonts w:ascii="Sylfaen" w:hAnsi="Sylfaen"/>
          <w:lang w:val="ka-GE"/>
        </w:rPr>
        <w:t>.</w:t>
      </w:r>
      <w:r w:rsidR="004717AB" w:rsidRPr="00E37C5C">
        <w:rPr>
          <w:rFonts w:ascii="Sylfaen" w:hAnsi="Sylfaen"/>
          <w:lang w:val="ka-GE"/>
        </w:rPr>
        <w:t xml:space="preserve"> </w:t>
      </w:r>
      <w:r w:rsidR="008649A8">
        <w:rPr>
          <w:rFonts w:ascii="Sylfaen" w:hAnsi="Sylfaen"/>
          <w:lang w:val="ka-GE"/>
        </w:rPr>
        <w:t xml:space="preserve">განახლებული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066534">
      <w:pPr>
        <w:spacing w:line="240" w:lineRule="auto"/>
        <w:jc w:val="both"/>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4106DCD5" w:rsidR="004717AB" w:rsidRDefault="008A3D28" w:rsidP="00066534">
      <w:pPr>
        <w:spacing w:line="240" w:lineRule="auto"/>
        <w:jc w:val="both"/>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r w:rsidR="00044E70">
        <w:rPr>
          <w:rFonts w:ascii="Sylfaen" w:hAnsi="Sylfaen"/>
          <w:lang w:val="ka-GE"/>
        </w:rPr>
        <w:t>;</w:t>
      </w:r>
    </w:p>
    <w:p w14:paraId="3F52BACF" w14:textId="67D71BD4" w:rsidR="00044E70" w:rsidRDefault="00044E70" w:rsidP="00066534">
      <w:pPr>
        <w:spacing w:line="240" w:lineRule="auto"/>
        <w:jc w:val="both"/>
        <w:rPr>
          <w:rFonts w:ascii="Sylfaen" w:hAnsi="Sylfaen"/>
          <w:lang w:val="ka-GE"/>
        </w:rPr>
      </w:pPr>
      <w:r>
        <w:rPr>
          <w:rFonts w:ascii="Sylfaen" w:hAnsi="Sylfaen"/>
          <w:lang w:val="ka-GE"/>
        </w:rPr>
        <w:t xml:space="preserve">6. მის საკუთრებაში არსებული ან იჯარით აღებული მატერიალურ-ტექნიკური ბაზის მონაცემები (ტექნიკათა </w:t>
      </w:r>
      <w:r w:rsidR="005D0256">
        <w:rPr>
          <w:rFonts w:ascii="Sylfaen" w:hAnsi="Sylfaen"/>
          <w:lang w:val="ka-GE"/>
        </w:rPr>
        <w:t>ჩამონათვალი, რაოდენობა, ა.შ...) და შესაბამისი დამადასტურებელი ( საკუთრებისა და ან იჯარით აღების) დოკუმენტაცია;</w:t>
      </w:r>
    </w:p>
    <w:p w14:paraId="2588F2F2" w14:textId="0A309E6B" w:rsidR="00044E70" w:rsidRDefault="00044E70" w:rsidP="00066534">
      <w:pPr>
        <w:spacing w:line="240" w:lineRule="auto"/>
        <w:jc w:val="both"/>
        <w:rPr>
          <w:rFonts w:ascii="Sylfaen" w:hAnsi="Sylfaen"/>
          <w:lang w:val="ka-GE"/>
        </w:rPr>
      </w:pPr>
      <w:r>
        <w:rPr>
          <w:rFonts w:ascii="Sylfaen" w:hAnsi="Sylfaen"/>
          <w:lang w:val="ka-GE"/>
        </w:rPr>
        <w:t>7. ასფალტო-ბეტონის მწარმოებელ ქარხანასთნ გაფორმებული ხელშეკრულების ასლი კომერციული პირობების დაფარვით.</w:t>
      </w:r>
    </w:p>
    <w:p w14:paraId="2CBCDBAD" w14:textId="286E3E9A" w:rsidR="00CE69DB" w:rsidRPr="008A02A1" w:rsidRDefault="002B2970" w:rsidP="00066534">
      <w:pPr>
        <w:spacing w:line="240" w:lineRule="auto"/>
        <w:jc w:val="both"/>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73D6DBF3" w14:textId="26F5D803" w:rsidR="00896274" w:rsidRPr="00E37C5C" w:rsidRDefault="001B7903" w:rsidP="00066534">
      <w:pPr>
        <w:spacing w:line="240" w:lineRule="auto"/>
        <w:jc w:val="both"/>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066534">
      <w:pPr>
        <w:spacing w:after="0" w:line="240" w:lineRule="auto"/>
        <w:jc w:val="both"/>
        <w:rPr>
          <w:rFonts w:ascii="Sylfaen" w:hAnsi="Sylfaen"/>
          <w:lang w:val="ka-GE"/>
        </w:rPr>
      </w:pPr>
    </w:p>
    <w:p w14:paraId="18192F9A" w14:textId="2B439F7E" w:rsidR="003011B3" w:rsidRPr="00E37C5C" w:rsidRDefault="00AF6B33" w:rsidP="00066534">
      <w:pPr>
        <w:spacing w:after="0" w:line="24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066534">
      <w:pPr>
        <w:spacing w:after="0" w:line="24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7AB22D0C" w14:textId="75441997" w:rsidR="00B049C5" w:rsidRPr="00E37C5C" w:rsidRDefault="00B049C5" w:rsidP="00066534">
      <w:pPr>
        <w:spacing w:after="0" w:line="240" w:lineRule="auto"/>
        <w:jc w:val="both"/>
        <w:rPr>
          <w:rFonts w:ascii="Sylfaen" w:hAnsi="Sylfaen"/>
          <w:lang w:val="ka-GE"/>
        </w:rPr>
      </w:pPr>
    </w:p>
    <w:p w14:paraId="7089A739" w14:textId="71386AD5" w:rsidR="00CC4789" w:rsidRPr="00A81360" w:rsidRDefault="00A81360" w:rsidP="00066534">
      <w:pPr>
        <w:pStyle w:val="ListParagraph"/>
        <w:numPr>
          <w:ilvl w:val="1"/>
          <w:numId w:val="35"/>
        </w:numPr>
        <w:spacing w:after="0" w:line="24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066534">
      <w:pPr>
        <w:pStyle w:val="ListParagraph"/>
        <w:spacing w:after="0" w:line="24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066534">
      <w:pPr>
        <w:pStyle w:val="ListParagraph"/>
        <w:numPr>
          <w:ilvl w:val="0"/>
          <w:numId w:val="21"/>
        </w:numPr>
        <w:tabs>
          <w:tab w:val="left" w:pos="426"/>
        </w:tabs>
        <w:spacing w:before="120" w:after="0" w:line="24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066534">
      <w:pPr>
        <w:pStyle w:val="ListParagraph"/>
        <w:numPr>
          <w:ilvl w:val="0"/>
          <w:numId w:val="21"/>
        </w:numPr>
        <w:tabs>
          <w:tab w:val="left" w:pos="426"/>
        </w:tabs>
        <w:spacing w:before="120" w:after="0" w:line="24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066534">
      <w:pPr>
        <w:pStyle w:val="ListParagraph"/>
        <w:numPr>
          <w:ilvl w:val="0"/>
          <w:numId w:val="21"/>
        </w:numPr>
        <w:tabs>
          <w:tab w:val="left" w:pos="426"/>
        </w:tabs>
        <w:spacing w:before="120" w:after="0" w:line="24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066534">
      <w:pPr>
        <w:pStyle w:val="ListParagraph"/>
        <w:numPr>
          <w:ilvl w:val="2"/>
          <w:numId w:val="36"/>
        </w:numPr>
        <w:spacing w:after="0" w:line="240" w:lineRule="auto"/>
        <w:jc w:val="both"/>
        <w:rPr>
          <w:b/>
          <w:lang w:val="ka-GE"/>
        </w:rPr>
      </w:pPr>
      <w:r w:rsidRPr="00A81360">
        <w:rPr>
          <w:rFonts w:ascii="Sylfaen" w:hAnsi="Sylfaen" w:cs="Sylfaen"/>
          <w:lang w:val="ka-GE"/>
        </w:rPr>
        <w:lastRenderedPageBreak/>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066534">
      <w:pPr>
        <w:pStyle w:val="ListParagraph"/>
        <w:numPr>
          <w:ilvl w:val="2"/>
          <w:numId w:val="36"/>
        </w:numPr>
        <w:spacing w:line="240" w:lineRule="auto"/>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066534">
      <w:pPr>
        <w:pStyle w:val="ListParagraph"/>
        <w:numPr>
          <w:ilvl w:val="2"/>
          <w:numId w:val="36"/>
        </w:numPr>
        <w:spacing w:line="240" w:lineRule="auto"/>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066534">
      <w:pPr>
        <w:pStyle w:val="ListParagraph"/>
        <w:spacing w:after="0" w:line="240" w:lineRule="auto"/>
        <w:ind w:left="0" w:firstLine="426"/>
        <w:jc w:val="both"/>
        <w:rPr>
          <w:rFonts w:ascii="Sylfaen" w:hAnsi="Sylfaen"/>
          <w:lang w:val="ka-GE"/>
        </w:rPr>
      </w:pPr>
      <w:r w:rsidRPr="00E37C5C">
        <w:rPr>
          <w:rFonts w:ascii="Sylfaen" w:hAnsi="Sylfaen"/>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066534">
      <w:pPr>
        <w:pStyle w:val="ListParagraph"/>
        <w:spacing w:after="0" w:line="24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45B1DE35" w:rsidR="00CC4789" w:rsidRDefault="00CC4789" w:rsidP="00066534">
      <w:pPr>
        <w:spacing w:after="0" w:line="24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3A67789" w14:textId="77777777" w:rsidR="00066534" w:rsidRPr="00004295" w:rsidRDefault="00066534" w:rsidP="00066534">
      <w:pPr>
        <w:spacing w:after="0" w:line="240" w:lineRule="auto"/>
        <w:ind w:firstLine="426"/>
        <w:jc w:val="both"/>
        <w:rPr>
          <w:rFonts w:ascii="Sylfaen" w:hAnsi="Sylfaen"/>
          <w:lang w:val="ka-GE"/>
        </w:rPr>
      </w:pPr>
    </w:p>
    <w:p w14:paraId="3E87E18D" w14:textId="415C23ED" w:rsidR="00CC4789" w:rsidRDefault="00CC4789" w:rsidP="00066534">
      <w:pPr>
        <w:spacing w:after="0" w:line="240" w:lineRule="auto"/>
        <w:ind w:firstLine="426"/>
        <w:jc w:val="both"/>
        <w:rPr>
          <w:rFonts w:ascii="Sylfaen" w:hAnsi="Sylfaen"/>
          <w:b/>
          <w:i/>
          <w:lang w:val="ka-GE"/>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06DB1E75" w14:textId="77777777" w:rsidR="00C92A04" w:rsidRPr="00E37C5C" w:rsidRDefault="00C92A04" w:rsidP="00066534">
      <w:pPr>
        <w:spacing w:after="0" w:line="240" w:lineRule="auto"/>
        <w:ind w:firstLine="426"/>
        <w:jc w:val="both"/>
        <w:rPr>
          <w:rFonts w:ascii="AcadNusx" w:hAnsi="AcadNusx"/>
          <w:b/>
          <w:i/>
          <w:lang w:val="es-MX"/>
        </w:rPr>
      </w:pPr>
      <w:bookmarkStart w:id="0" w:name="_GoBack"/>
      <w:bookmarkEnd w:id="0"/>
    </w:p>
    <w:p w14:paraId="317FFEE5" w14:textId="7DCF8D9B" w:rsidR="00CC4789" w:rsidRDefault="00CC4789" w:rsidP="00066534">
      <w:pPr>
        <w:spacing w:after="0" w:line="240" w:lineRule="auto"/>
        <w:ind w:firstLine="426"/>
        <w:jc w:val="both"/>
        <w:rPr>
          <w:rStyle w:val="Strong"/>
          <w:rFonts w:asciiTheme="minorHAnsi" w:hAnsiTheme="minorHAnsi" w:cs="Arial"/>
          <w:color w:val="141B3D"/>
          <w:sz w:val="20"/>
          <w:szCs w:val="20"/>
          <w:shd w:val="clear" w:color="auto" w:fill="FFFFFF"/>
          <w:lang w:val="ka-GE"/>
        </w:rPr>
      </w:pPr>
      <w:r w:rsidRPr="00E37C5C">
        <w:rPr>
          <w:rFonts w:ascii="Sylfaen" w:hAnsi="Sylfaen"/>
          <w:lang w:val="ka-GE"/>
        </w:rPr>
        <w:t xml:space="preserve"> </w:t>
      </w:r>
      <w:r w:rsidR="00066534" w:rsidRPr="00066534">
        <w:rPr>
          <w:rStyle w:val="Strong"/>
          <w:rFonts w:ascii="Sylfaen" w:hAnsi="Sylfaen" w:cs="Sylfaen"/>
          <w:color w:val="141B3D"/>
          <w:sz w:val="20"/>
          <w:szCs w:val="20"/>
          <w:shd w:val="clear" w:color="auto" w:fill="FFFFFF"/>
          <w:lang w:val="ka-GE"/>
        </w:rPr>
        <w:t>პასუხისმგებელი</w:t>
      </w:r>
      <w:r w:rsidR="00066534" w:rsidRPr="00066534">
        <w:rPr>
          <w:rStyle w:val="Strong"/>
          <w:rFonts w:ascii="Arial" w:hAnsi="Arial" w:cs="Arial"/>
          <w:color w:val="141B3D"/>
          <w:sz w:val="20"/>
          <w:szCs w:val="20"/>
          <w:shd w:val="clear" w:color="auto" w:fill="FFFFFF"/>
          <w:lang w:val="ka-GE"/>
        </w:rPr>
        <w:t xml:space="preserve"> </w:t>
      </w:r>
      <w:r w:rsidR="00066534" w:rsidRPr="00066534">
        <w:rPr>
          <w:rStyle w:val="Strong"/>
          <w:rFonts w:ascii="Sylfaen" w:hAnsi="Sylfaen" w:cs="Sylfaen"/>
          <w:color w:val="141B3D"/>
          <w:sz w:val="20"/>
          <w:szCs w:val="20"/>
          <w:shd w:val="clear" w:color="auto" w:fill="FFFFFF"/>
          <w:lang w:val="ka-GE"/>
        </w:rPr>
        <w:t>პირი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შპს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ჯორჯიან</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უოთერ</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ენდ</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ფაუერი</w:t>
      </w:r>
      <w:r w:rsidR="00066534" w:rsidRPr="00066534">
        <w:rPr>
          <w:rFonts w:ascii="Arial" w:hAnsi="Arial" w:cs="Arial"/>
          <w:color w:val="141B3D"/>
          <w:sz w:val="20"/>
          <w:szCs w:val="20"/>
          <w:shd w:val="clear" w:color="auto" w:fill="FFFFFF"/>
          <w:lang w:val="ka-GE"/>
        </w:rPr>
        <w:t xml:space="preserve">“ (GWP), </w:t>
      </w:r>
      <w:r w:rsidR="00066534" w:rsidRPr="00066534">
        <w:rPr>
          <w:rFonts w:ascii="Sylfaen" w:hAnsi="Sylfaen" w:cs="Sylfaen"/>
          <w:color w:val="141B3D"/>
          <w:sz w:val="20"/>
          <w:szCs w:val="20"/>
          <w:shd w:val="clear" w:color="auto" w:fill="FFFFFF"/>
          <w:lang w:val="ka-GE"/>
        </w:rPr>
        <w:t>საიდენტიფიკაციო</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ნომერი</w:t>
      </w:r>
      <w:r w:rsidR="00066534" w:rsidRPr="00066534">
        <w:rPr>
          <w:rFonts w:ascii="Arial" w:hAnsi="Arial" w:cs="Arial"/>
          <w:color w:val="141B3D"/>
          <w:sz w:val="20"/>
          <w:szCs w:val="20"/>
          <w:shd w:val="clear" w:color="auto" w:fill="FFFFFF"/>
          <w:lang w:val="ka-GE"/>
        </w:rPr>
        <w:t xml:space="preserve"> 203826002, </w:t>
      </w:r>
      <w:r w:rsidR="00066534" w:rsidRPr="00066534">
        <w:rPr>
          <w:rFonts w:ascii="Sylfaen" w:hAnsi="Sylfaen" w:cs="Sylfaen"/>
          <w:color w:val="141B3D"/>
          <w:sz w:val="20"/>
          <w:szCs w:val="20"/>
          <w:shd w:val="clear" w:color="auto" w:fill="FFFFFF"/>
          <w:lang w:val="ka-GE"/>
        </w:rPr>
        <w:t>პერსონალურ</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მონაცემთა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დაცვის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მიზნებისთვის</w:t>
      </w:r>
      <w:r w:rsidR="00066534" w:rsidRPr="00066534">
        <w:rPr>
          <w:rFonts w:ascii="Arial" w:hAnsi="Arial" w:cs="Arial"/>
          <w:color w:val="141B3D"/>
          <w:sz w:val="20"/>
          <w:szCs w:val="20"/>
          <w:shd w:val="clear" w:color="auto" w:fill="FFFFFF"/>
          <w:lang w:val="ka-GE"/>
        </w:rPr>
        <w:t xml:space="preserve"> - </w:t>
      </w:r>
      <w:r w:rsidR="00066534" w:rsidRPr="00066534">
        <w:rPr>
          <w:rFonts w:ascii="Sylfaen" w:hAnsi="Sylfaen" w:cs="Sylfaen"/>
          <w:color w:val="141B3D"/>
          <w:sz w:val="20"/>
          <w:szCs w:val="20"/>
          <w:shd w:val="clear" w:color="auto" w:fill="FFFFFF"/>
          <w:lang w:val="ka-GE"/>
        </w:rPr>
        <w:t>პერსონალურ</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მონაცემთა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დაცვის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ოფიცერი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სათავო</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ოფისი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მედეა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მზია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ჯუღელის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ქ</w:t>
      </w:r>
      <w:r w:rsidR="00066534" w:rsidRPr="00066534">
        <w:rPr>
          <w:rFonts w:ascii="Arial" w:hAnsi="Arial" w:cs="Arial"/>
          <w:color w:val="141B3D"/>
          <w:sz w:val="20"/>
          <w:szCs w:val="20"/>
          <w:shd w:val="clear" w:color="auto" w:fill="FFFFFF"/>
          <w:lang w:val="ka-GE"/>
        </w:rPr>
        <w:t xml:space="preserve">. N10, </w:t>
      </w:r>
      <w:r w:rsidR="00066534" w:rsidRPr="00066534">
        <w:rPr>
          <w:rFonts w:ascii="Sylfaen" w:hAnsi="Sylfaen" w:cs="Sylfaen"/>
          <w:color w:val="141B3D"/>
          <w:sz w:val="20"/>
          <w:szCs w:val="20"/>
          <w:shd w:val="clear" w:color="auto" w:fill="FFFFFF"/>
          <w:lang w:val="ka-GE"/>
        </w:rPr>
        <w:t>თბილისი</w:t>
      </w:r>
      <w:r w:rsidR="00066534" w:rsidRPr="00066534">
        <w:rPr>
          <w:rFonts w:ascii="Arial" w:hAnsi="Arial" w:cs="Arial"/>
          <w:color w:val="141B3D"/>
          <w:sz w:val="20"/>
          <w:szCs w:val="20"/>
          <w:shd w:val="clear" w:color="auto" w:fill="FFFFFF"/>
          <w:lang w:val="ka-GE"/>
        </w:rPr>
        <w:t xml:space="preserve"> 0179, </w:t>
      </w:r>
      <w:r w:rsidR="00066534" w:rsidRPr="00066534">
        <w:rPr>
          <w:rFonts w:ascii="Sylfaen" w:hAnsi="Sylfaen" w:cs="Sylfaen"/>
          <w:color w:val="141B3D"/>
          <w:sz w:val="20"/>
          <w:szCs w:val="20"/>
          <w:shd w:val="clear" w:color="auto" w:fill="FFFFFF"/>
          <w:lang w:val="ka-GE"/>
        </w:rPr>
        <w:t>საქართველო</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საკონტაქტო</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ელ</w:t>
      </w:r>
      <w:r w:rsidR="00066534" w:rsidRPr="00066534">
        <w:rPr>
          <w:rFonts w:ascii="Arial" w:hAnsi="Arial" w:cs="Arial"/>
          <w:color w:val="141B3D"/>
          <w:sz w:val="20"/>
          <w:szCs w:val="20"/>
          <w:shd w:val="clear" w:color="auto" w:fill="FFFFFF"/>
          <w:lang w:val="ka-GE"/>
        </w:rPr>
        <w:t>-</w:t>
      </w:r>
      <w:r w:rsidR="00066534" w:rsidRPr="00066534">
        <w:rPr>
          <w:rFonts w:ascii="Sylfaen" w:hAnsi="Sylfaen" w:cs="Sylfaen"/>
          <w:color w:val="141B3D"/>
          <w:sz w:val="20"/>
          <w:szCs w:val="20"/>
          <w:shd w:val="clear" w:color="auto" w:fill="FFFFFF"/>
          <w:lang w:val="ka-GE"/>
        </w:rPr>
        <w:t>ფოსტა</w:t>
      </w:r>
      <w:r w:rsidR="00066534" w:rsidRPr="00066534">
        <w:rPr>
          <w:rFonts w:ascii="Arial" w:hAnsi="Arial" w:cs="Arial"/>
          <w:color w:val="141B3D"/>
          <w:sz w:val="20"/>
          <w:szCs w:val="20"/>
          <w:shd w:val="clear" w:color="auto" w:fill="FFFFFF"/>
          <w:lang w:val="ka-GE"/>
        </w:rPr>
        <w:t>: </w:t>
      </w:r>
      <w:hyperlink r:id="rId11" w:history="1">
        <w:r w:rsidR="00066534" w:rsidRPr="00066534">
          <w:rPr>
            <w:rStyle w:val="Hyperlink"/>
            <w:rFonts w:ascii="Arial" w:hAnsi="Arial" w:cs="Arial"/>
            <w:color w:val="0FB7FF"/>
            <w:sz w:val="20"/>
            <w:szCs w:val="20"/>
            <w:u w:val="none"/>
            <w:shd w:val="clear" w:color="auto" w:fill="FFFFFF"/>
            <w:lang w:val="ka-GE"/>
          </w:rPr>
          <w:t>pdpo@gwp.ge</w:t>
        </w:r>
      </w:hyperlink>
      <w:r w:rsidR="00066534" w:rsidRPr="00066534">
        <w:rPr>
          <w:rFonts w:ascii="Arial" w:hAnsi="Arial" w:cs="Arial"/>
          <w:color w:val="141B3D"/>
          <w:sz w:val="20"/>
          <w:szCs w:val="20"/>
          <w:shd w:val="clear" w:color="auto" w:fill="FFFFFF"/>
          <w:lang w:val="ka-GE"/>
        </w:rPr>
        <w:t>. </w:t>
      </w:r>
      <w:r w:rsidR="00066534" w:rsidRPr="00066534">
        <w:rPr>
          <w:rStyle w:val="Strong"/>
          <w:rFonts w:ascii="Sylfaen" w:hAnsi="Sylfaen" w:cs="Sylfaen"/>
          <w:color w:val="141B3D"/>
          <w:sz w:val="20"/>
          <w:szCs w:val="20"/>
          <w:shd w:val="clear" w:color="auto" w:fill="FFFFFF"/>
          <w:lang w:val="ka-GE"/>
        </w:rPr>
        <w:t>მონაცემთა</w:t>
      </w:r>
      <w:r w:rsidR="00066534" w:rsidRPr="00066534">
        <w:rPr>
          <w:rStyle w:val="Strong"/>
          <w:rFonts w:ascii="Arial" w:hAnsi="Arial" w:cs="Arial"/>
          <w:color w:val="141B3D"/>
          <w:sz w:val="20"/>
          <w:szCs w:val="20"/>
          <w:shd w:val="clear" w:color="auto" w:fill="FFFFFF"/>
          <w:lang w:val="ka-GE"/>
        </w:rPr>
        <w:t xml:space="preserve"> </w:t>
      </w:r>
      <w:r w:rsidR="00066534" w:rsidRPr="00066534">
        <w:rPr>
          <w:rStyle w:val="Strong"/>
          <w:rFonts w:ascii="Sylfaen" w:hAnsi="Sylfaen" w:cs="Sylfaen"/>
          <w:color w:val="141B3D"/>
          <w:sz w:val="20"/>
          <w:szCs w:val="20"/>
          <w:shd w:val="clear" w:color="auto" w:fill="FFFFFF"/>
          <w:lang w:val="ka-GE"/>
        </w:rPr>
        <w:t>დამუშავების</w:t>
      </w:r>
      <w:r w:rsidR="00066534" w:rsidRPr="00066534">
        <w:rPr>
          <w:rStyle w:val="Strong"/>
          <w:rFonts w:ascii="Arial" w:hAnsi="Arial" w:cs="Arial"/>
          <w:color w:val="141B3D"/>
          <w:sz w:val="20"/>
          <w:szCs w:val="20"/>
          <w:shd w:val="clear" w:color="auto" w:fill="FFFFFF"/>
          <w:lang w:val="ka-GE"/>
        </w:rPr>
        <w:t xml:space="preserve"> </w:t>
      </w:r>
      <w:r w:rsidR="00066534" w:rsidRPr="00066534">
        <w:rPr>
          <w:rStyle w:val="Strong"/>
          <w:rFonts w:ascii="Sylfaen" w:hAnsi="Sylfaen" w:cs="Sylfaen"/>
          <w:color w:val="141B3D"/>
          <w:sz w:val="20"/>
          <w:szCs w:val="20"/>
          <w:shd w:val="clear" w:color="auto" w:fill="FFFFFF"/>
          <w:lang w:val="ka-GE"/>
        </w:rPr>
        <w:t>მიზანი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მესამე</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მხარის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შესახებ</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ღია</w:t>
      </w:r>
      <w:r w:rsidR="00066534" w:rsidRPr="00066534">
        <w:rPr>
          <w:rFonts w:ascii="Arial" w:hAnsi="Arial" w:cs="Arial"/>
          <w:color w:val="141B3D"/>
          <w:sz w:val="20"/>
          <w:szCs w:val="20"/>
          <w:shd w:val="clear" w:color="auto" w:fill="FFFFFF"/>
          <w:lang w:val="ka-GE"/>
        </w:rPr>
        <w:t>-</w:t>
      </w:r>
      <w:r w:rsidR="00066534" w:rsidRPr="00066534">
        <w:rPr>
          <w:rFonts w:ascii="Sylfaen" w:hAnsi="Sylfaen" w:cs="Sylfaen"/>
          <w:color w:val="141B3D"/>
          <w:sz w:val="20"/>
          <w:szCs w:val="20"/>
          <w:shd w:val="clear" w:color="auto" w:fill="FFFFFF"/>
          <w:lang w:val="ka-GE"/>
        </w:rPr>
        <w:t>წყაროებზე</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დაყრდნობით</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ანალიზის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ჩატარება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რათა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შეფასდეს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მესამე</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მხარესთან</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პოტენციური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ურთიერთობისას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შესაბამისობის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რისკები</w:t>
      </w:r>
      <w:r w:rsidR="00066534" w:rsidRPr="00066534">
        <w:rPr>
          <w:rFonts w:ascii="Arial" w:hAnsi="Arial" w:cs="Arial"/>
          <w:color w:val="141B3D"/>
          <w:sz w:val="20"/>
          <w:szCs w:val="20"/>
          <w:shd w:val="clear" w:color="auto" w:fill="FFFFFF"/>
          <w:lang w:val="ka-GE"/>
        </w:rPr>
        <w:t>. </w:t>
      </w:r>
      <w:r w:rsidR="00066534" w:rsidRPr="00066534">
        <w:rPr>
          <w:rStyle w:val="Strong"/>
          <w:rFonts w:ascii="Sylfaen" w:hAnsi="Sylfaen" w:cs="Sylfaen"/>
          <w:color w:val="141B3D"/>
          <w:sz w:val="20"/>
          <w:szCs w:val="20"/>
          <w:shd w:val="clear" w:color="auto" w:fill="FFFFFF"/>
          <w:lang w:val="ka-GE"/>
        </w:rPr>
        <w:t>ლეგიტიმაცია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პროფესიული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ან</w:t>
      </w:r>
      <w:r w:rsidR="00066534" w:rsidRPr="00066534">
        <w:rPr>
          <w:rFonts w:ascii="Arial" w:hAnsi="Arial" w:cs="Arial"/>
          <w:color w:val="141B3D"/>
          <w:sz w:val="20"/>
          <w:szCs w:val="20"/>
          <w:shd w:val="clear" w:color="auto" w:fill="FFFFFF"/>
          <w:lang w:val="ka-GE"/>
        </w:rPr>
        <w:t>/</w:t>
      </w:r>
      <w:r w:rsidR="00066534" w:rsidRPr="00066534">
        <w:rPr>
          <w:rFonts w:ascii="Sylfaen" w:hAnsi="Sylfaen" w:cs="Sylfaen"/>
          <w:color w:val="141B3D"/>
          <w:sz w:val="20"/>
          <w:szCs w:val="20"/>
          <w:shd w:val="clear" w:color="auto" w:fill="FFFFFF"/>
          <w:lang w:val="ka-GE"/>
        </w:rPr>
        <w:t>და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კომერციული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ურთიერთობა</w:t>
      </w:r>
      <w:r w:rsidR="00066534" w:rsidRPr="00066534">
        <w:rPr>
          <w:rFonts w:ascii="Arial" w:hAnsi="Arial" w:cs="Arial"/>
          <w:color w:val="141B3D"/>
          <w:sz w:val="20"/>
          <w:szCs w:val="20"/>
          <w:shd w:val="clear" w:color="auto" w:fill="FFFFFF"/>
          <w:lang w:val="ka-GE"/>
        </w:rPr>
        <w:t>. </w:t>
      </w:r>
      <w:r w:rsidR="00066534" w:rsidRPr="00066534">
        <w:rPr>
          <w:rStyle w:val="Strong"/>
          <w:rFonts w:ascii="Sylfaen" w:hAnsi="Sylfaen" w:cs="Sylfaen"/>
          <w:color w:val="141B3D"/>
          <w:sz w:val="20"/>
          <w:szCs w:val="20"/>
          <w:shd w:val="clear" w:color="auto" w:fill="FFFFFF"/>
          <w:lang w:val="ka-GE"/>
        </w:rPr>
        <w:t>მიმღებები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თქვენი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მონაცემები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არ</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გადაეცემა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რომელიმე</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მესამე</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მხარეს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გარდა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კანონიერი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ვალდებულების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ან</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უფლების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შემთხვევისა</w:t>
      </w:r>
      <w:r w:rsidR="00066534" w:rsidRPr="00066534">
        <w:rPr>
          <w:rFonts w:ascii="Arial" w:hAnsi="Arial" w:cs="Arial"/>
          <w:color w:val="141B3D"/>
          <w:sz w:val="20"/>
          <w:szCs w:val="20"/>
          <w:shd w:val="clear" w:color="auto" w:fill="FFFFFF"/>
          <w:lang w:val="ka-GE"/>
        </w:rPr>
        <w:t>. </w:t>
      </w:r>
      <w:r w:rsidR="00066534" w:rsidRPr="00066534">
        <w:rPr>
          <w:rStyle w:val="Strong"/>
          <w:rFonts w:ascii="Sylfaen" w:hAnsi="Sylfaen" w:cs="Sylfaen"/>
          <w:color w:val="141B3D"/>
          <w:sz w:val="20"/>
          <w:szCs w:val="20"/>
          <w:shd w:val="clear" w:color="auto" w:fill="FFFFFF"/>
          <w:lang w:val="ka-GE"/>
        </w:rPr>
        <w:t>შენახვა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თქვენი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მონაცემები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ინახება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კომპანიის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შეფასებისთვის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საჭირო</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დროის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და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სახელშეკრულებო</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ურთიერთობის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განმავლობაში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აღნიშნული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დროის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გასვლის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შემდეგ</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თქვენი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პერსონალური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მონაცემები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დაიბლოკება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კანონმდებლობით</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დაშვებული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ვადით</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როგორც</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კი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ხსენებული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ვადები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ამოიწურება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არსებული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ინფორმაცია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განადგურდება</w:t>
      </w:r>
      <w:r w:rsidR="00066534" w:rsidRPr="00066534">
        <w:rPr>
          <w:rFonts w:ascii="Arial" w:hAnsi="Arial" w:cs="Arial"/>
          <w:color w:val="141B3D"/>
          <w:sz w:val="20"/>
          <w:szCs w:val="20"/>
          <w:shd w:val="clear" w:color="auto" w:fill="FFFFFF"/>
          <w:lang w:val="ka-GE"/>
        </w:rPr>
        <w:t>. </w:t>
      </w:r>
      <w:r w:rsidR="00066534" w:rsidRPr="00066534">
        <w:rPr>
          <w:rStyle w:val="Strong"/>
          <w:rFonts w:ascii="Sylfaen" w:hAnsi="Sylfaen" w:cs="Sylfaen"/>
          <w:color w:val="141B3D"/>
          <w:sz w:val="20"/>
          <w:szCs w:val="20"/>
          <w:shd w:val="clear" w:color="auto" w:fill="FFFFFF"/>
          <w:lang w:val="ka-GE"/>
        </w:rPr>
        <w:t>უფლებები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თქვენ</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შეგიძლიათ</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ისარგებლოთ</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მონაცემებზე</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წვდომის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მონაცემთა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გასწორების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განახლების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წაშლის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დამუშავების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შეზღუდვის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ან</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აკრძალვის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უფლებით</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ასევე</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გააუქმოთ</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გაცემული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თანხმობა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წერილობითი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მიმართვის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მაიდენტიფიცირებელი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გრიფით</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მონაცემთა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დაცვა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გაგზავნით</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პერსონალურ</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მონაცემთა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დაცვის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ოფიცერთან</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შპს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ჯორჯიან</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უოთერ</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ენდ</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ფაუერი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მედეა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მზია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ჯუღელის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ქუჩა</w:t>
      </w:r>
      <w:r w:rsidR="00066534" w:rsidRPr="00066534">
        <w:rPr>
          <w:rFonts w:ascii="Arial" w:hAnsi="Arial" w:cs="Arial"/>
          <w:color w:val="141B3D"/>
          <w:sz w:val="20"/>
          <w:szCs w:val="20"/>
          <w:shd w:val="clear" w:color="auto" w:fill="FFFFFF"/>
          <w:lang w:val="ka-GE"/>
        </w:rPr>
        <w:t xml:space="preserve"> N10, </w:t>
      </w:r>
      <w:r w:rsidR="00066534" w:rsidRPr="00066534">
        <w:rPr>
          <w:rFonts w:ascii="Sylfaen" w:hAnsi="Sylfaen" w:cs="Sylfaen"/>
          <w:color w:val="141B3D"/>
          <w:sz w:val="20"/>
          <w:szCs w:val="20"/>
          <w:shd w:val="clear" w:color="auto" w:fill="FFFFFF"/>
          <w:lang w:val="ka-GE"/>
        </w:rPr>
        <w:t>თბილისი</w:t>
      </w:r>
      <w:r w:rsidR="00066534" w:rsidRPr="00066534">
        <w:rPr>
          <w:rFonts w:ascii="Arial" w:hAnsi="Arial" w:cs="Arial"/>
          <w:color w:val="141B3D"/>
          <w:sz w:val="20"/>
          <w:szCs w:val="20"/>
          <w:shd w:val="clear" w:color="auto" w:fill="FFFFFF"/>
          <w:lang w:val="ka-GE"/>
        </w:rPr>
        <w:t xml:space="preserve"> 0179, </w:t>
      </w:r>
      <w:r w:rsidR="00066534" w:rsidRPr="00066534">
        <w:rPr>
          <w:rFonts w:ascii="Sylfaen" w:hAnsi="Sylfaen" w:cs="Sylfaen"/>
          <w:color w:val="141B3D"/>
          <w:sz w:val="20"/>
          <w:szCs w:val="20"/>
          <w:shd w:val="clear" w:color="auto" w:fill="FFFFFF"/>
          <w:lang w:val="ka-GE"/>
        </w:rPr>
        <w:t>საქართველო</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ან</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ელექტრონული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ფოსტის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გაგზავნით</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შემდეგ</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მისამართზე</w:t>
      </w:r>
      <w:r w:rsidR="00066534" w:rsidRPr="00066534">
        <w:rPr>
          <w:rFonts w:ascii="Arial" w:hAnsi="Arial" w:cs="Arial"/>
          <w:color w:val="141B3D"/>
          <w:sz w:val="20"/>
          <w:szCs w:val="20"/>
          <w:shd w:val="clear" w:color="auto" w:fill="FFFFFF"/>
          <w:lang w:val="ka-GE"/>
        </w:rPr>
        <w:t>: </w:t>
      </w:r>
      <w:hyperlink r:id="rId12" w:history="1">
        <w:r w:rsidR="00066534" w:rsidRPr="00066534">
          <w:rPr>
            <w:rStyle w:val="Hyperlink"/>
            <w:rFonts w:ascii="Arial" w:hAnsi="Arial" w:cs="Arial"/>
            <w:color w:val="0FB7FF"/>
            <w:sz w:val="20"/>
            <w:szCs w:val="20"/>
            <w:u w:val="none"/>
            <w:shd w:val="clear" w:color="auto" w:fill="FFFFFF"/>
            <w:lang w:val="ka-GE"/>
          </w:rPr>
          <w:t>pdpo@gwp.ge</w:t>
        </w:r>
      </w:hyperlink>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რომელშიც</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უნდა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მიუთითოთ</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უფლება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რომელსაც</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ახორციელებთ</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და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რომელიც</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ხელმოწერილი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უნდა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იყოს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თქვენ</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მიერ</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ფიზიკურად</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ან</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ელექტრონულად</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თუ</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ვერ</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ხერხდება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თქვენი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ვინაობის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დადგენა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შეიძლება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ჩვენი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მხრიდან</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დამატებით</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მოთხოვნილ</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იქნას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ინფორმაცია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მათ</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შორის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და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არა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მხოლოდ</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თქვენი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პირადობის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მოწმობის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ასლი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პრეტეზნიის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შემთხვევაში</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დაინტერესებულ</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პირებს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უფლება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აქვთ</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მიმართონ</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საქართველოს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პერსონალურ</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მონაცემთა</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დაცვის</w:t>
      </w:r>
      <w:r w:rsidR="00066534" w:rsidRPr="00066534">
        <w:rPr>
          <w:rFonts w:ascii="Arial" w:hAnsi="Arial" w:cs="Arial"/>
          <w:color w:val="141B3D"/>
          <w:sz w:val="20"/>
          <w:szCs w:val="20"/>
          <w:shd w:val="clear" w:color="auto" w:fill="FFFFFF"/>
          <w:lang w:val="ka-GE"/>
        </w:rPr>
        <w:t xml:space="preserve"> </w:t>
      </w:r>
      <w:r w:rsidR="00066534" w:rsidRPr="00066534">
        <w:rPr>
          <w:rFonts w:ascii="Sylfaen" w:hAnsi="Sylfaen" w:cs="Sylfaen"/>
          <w:color w:val="141B3D"/>
          <w:sz w:val="20"/>
          <w:szCs w:val="20"/>
          <w:shd w:val="clear" w:color="auto" w:fill="FFFFFF"/>
          <w:lang w:val="ka-GE"/>
        </w:rPr>
        <w:t>სამსახურს</w:t>
      </w:r>
      <w:r w:rsidR="00066534" w:rsidRPr="00066534">
        <w:rPr>
          <w:rFonts w:ascii="Arial" w:hAnsi="Arial" w:cs="Arial"/>
          <w:color w:val="141B3D"/>
          <w:sz w:val="20"/>
          <w:szCs w:val="20"/>
          <w:shd w:val="clear" w:color="auto" w:fill="FFFFFF"/>
          <w:lang w:val="ka-GE"/>
        </w:rPr>
        <w:t xml:space="preserve"> (</w:t>
      </w:r>
      <w:hyperlink r:id="rId13" w:history="1">
        <w:r w:rsidR="00066534" w:rsidRPr="00066534">
          <w:rPr>
            <w:rStyle w:val="Hyperlink"/>
            <w:rFonts w:ascii="Arial" w:hAnsi="Arial" w:cs="Arial"/>
            <w:color w:val="0FB7FF"/>
            <w:sz w:val="20"/>
            <w:szCs w:val="20"/>
            <w:u w:val="none"/>
            <w:shd w:val="clear" w:color="auto" w:fill="FFFFFF"/>
            <w:lang w:val="ka-GE"/>
          </w:rPr>
          <w:t>www.personaldata.ge)</w:t>
        </w:r>
      </w:hyperlink>
      <w:r w:rsidR="00066534" w:rsidRPr="00066534">
        <w:rPr>
          <w:rFonts w:ascii="Arial" w:hAnsi="Arial" w:cs="Arial"/>
          <w:color w:val="141B3D"/>
          <w:sz w:val="20"/>
          <w:szCs w:val="20"/>
          <w:shd w:val="clear" w:color="auto" w:fill="FFFFFF"/>
          <w:lang w:val="ka-GE"/>
        </w:rPr>
        <w:t>.</w:t>
      </w:r>
      <w:r w:rsidR="00066534" w:rsidRPr="00066534">
        <w:rPr>
          <w:rStyle w:val="Strong"/>
          <w:rFonts w:ascii="Arial" w:hAnsi="Arial" w:cs="Arial"/>
          <w:color w:val="141B3D"/>
          <w:sz w:val="20"/>
          <w:szCs w:val="20"/>
          <w:shd w:val="clear" w:color="auto" w:fill="FFFFFF"/>
          <w:lang w:val="ka-GE"/>
        </w:rPr>
        <w:t> </w:t>
      </w:r>
    </w:p>
    <w:p w14:paraId="1E787C21" w14:textId="77777777" w:rsidR="00066534" w:rsidRPr="00066534" w:rsidRDefault="00066534" w:rsidP="00066534">
      <w:pPr>
        <w:spacing w:after="0" w:line="240" w:lineRule="auto"/>
        <w:ind w:firstLine="426"/>
        <w:jc w:val="both"/>
        <w:rPr>
          <w:rFonts w:asciiTheme="minorHAnsi" w:hAnsiTheme="minorHAnsi"/>
          <w:lang w:val="ka-GE"/>
        </w:rPr>
      </w:pPr>
    </w:p>
    <w:p w14:paraId="5D4DB8DD" w14:textId="6862DD94" w:rsidR="008246F4" w:rsidRPr="00A81360" w:rsidRDefault="00A81360" w:rsidP="00066534">
      <w:pPr>
        <w:spacing w:after="0" w:line="24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066534">
      <w:pPr>
        <w:spacing w:after="0" w:line="240" w:lineRule="auto"/>
        <w:ind w:left="360"/>
        <w:jc w:val="both"/>
        <w:rPr>
          <w:rFonts w:ascii="Sylfaen" w:hAnsi="Sylfaen"/>
          <w:lang w:val="ka-GE"/>
        </w:rPr>
      </w:pPr>
      <w:r w:rsidRPr="00E37C5C">
        <w:rPr>
          <w:rFonts w:ascii="Sylfaen" w:hAnsi="Sylfaen"/>
          <w:lang w:val="ka-GE"/>
        </w:rPr>
        <w:lastRenderedPageBreak/>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066534">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066534">
      <w:pPr>
        <w:spacing w:after="0" w:line="24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hyperlink r:id="rId14" w:history="1">
        <w:r w:rsidR="007E0304" w:rsidRPr="00E37C5C">
          <w:rPr>
            <w:rStyle w:val="Hyperlink"/>
            <w:rFonts w:ascii="Sylfaen" w:hAnsi="Sylfaen"/>
            <w:lang w:val="ka-GE"/>
          </w:rPr>
          <w:t>www.tenders.ge</w:t>
        </w:r>
      </w:hyperlink>
    </w:p>
    <w:p w14:paraId="2EE38DE1" w14:textId="00C600E7" w:rsidR="007E0304" w:rsidRPr="00E37C5C" w:rsidRDefault="007E0304" w:rsidP="00066534">
      <w:pPr>
        <w:spacing w:after="0" w:line="240" w:lineRule="auto"/>
        <w:ind w:left="360"/>
        <w:jc w:val="both"/>
        <w:rPr>
          <w:rFonts w:ascii="Sylfaen" w:hAnsi="Sylfaen"/>
          <w:lang w:val="ka-GE"/>
        </w:rPr>
      </w:pPr>
      <w:r w:rsidRPr="00E37C5C">
        <w:rPr>
          <w:rFonts w:ascii="Sylfaen" w:hAnsi="Sylfaen"/>
          <w:lang w:val="ka-GE"/>
        </w:rPr>
        <w:t xml:space="preserve">1.14.3 </w:t>
      </w:r>
      <w:r w:rsidRPr="00066534">
        <w:rPr>
          <w:rFonts w:ascii="Sylfaen" w:hAnsi="Sylfaen"/>
          <w:lang w:val="ka-GE"/>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066534">
      <w:pPr>
        <w:spacing w:after="0" w:line="240" w:lineRule="auto"/>
        <w:ind w:left="360"/>
        <w:jc w:val="both"/>
        <w:rPr>
          <w:rFonts w:ascii="Sylfaen" w:hAnsi="Sylfaen"/>
          <w:lang w:val="ka-GE"/>
        </w:rPr>
      </w:pPr>
    </w:p>
    <w:p w14:paraId="4E47B96C" w14:textId="3B8DECFD" w:rsidR="00E94ED1" w:rsidRPr="00E37C5C" w:rsidRDefault="00CE7176" w:rsidP="00066534">
      <w:pPr>
        <w:spacing w:after="0" w:line="240" w:lineRule="auto"/>
        <w:jc w:val="both"/>
        <w:rPr>
          <w:rFonts w:ascii="Sylfaen" w:hAnsi="Sylfaen"/>
        </w:rPr>
      </w:pPr>
      <w:r w:rsidRPr="00E37C5C">
        <w:rPr>
          <w:rFonts w:ascii="Sylfaen" w:hAnsi="Sylfaen"/>
        </w:rPr>
        <w:object w:dxaOrig="1508" w:dyaOrig="983" w14:anchorId="4EC986F1">
          <v:shape id="_x0000_i1026" type="#_x0000_t75" style="width:75.5pt;height:48pt" o:ole="">
            <v:imagedata r:id="rId15" o:title=""/>
          </v:shape>
          <o:OLEObject Type="Embed" ProgID="Acrobat.Document.DC" ShapeID="_x0000_i1026" DrawAspect="Icon" ObjectID="_1773224174" r:id="rId16"/>
        </w:object>
      </w:r>
    </w:p>
    <w:p w14:paraId="3B7F205D" w14:textId="4C53C6EE" w:rsidR="00580531" w:rsidRPr="00E37C5C" w:rsidRDefault="00580531" w:rsidP="00066534">
      <w:pPr>
        <w:pStyle w:val="ListParagraph"/>
        <w:spacing w:after="0" w:line="240" w:lineRule="auto"/>
        <w:ind w:left="1080"/>
        <w:jc w:val="both"/>
        <w:rPr>
          <w:rFonts w:ascii="Sylfaen" w:hAnsi="Sylfaen"/>
          <w:lang w:val="ka-GE"/>
        </w:rPr>
      </w:pPr>
    </w:p>
    <w:p w14:paraId="4B45BE62" w14:textId="65F3914E" w:rsidR="00C41C03" w:rsidRPr="005D0256" w:rsidRDefault="00F47570" w:rsidP="00066534">
      <w:pPr>
        <w:spacing w:after="0" w:line="240" w:lineRule="auto"/>
        <w:jc w:val="both"/>
        <w:rPr>
          <w:rFonts w:ascii="AcadNusx" w:hAnsi="AcadNusx"/>
          <w:b/>
          <w:u w:val="single"/>
          <w:lang w:val="ka-G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5D0256">
        <w:rPr>
          <w:rFonts w:ascii="AcadNusx" w:hAnsi="AcadNusx"/>
          <w:b/>
          <w:u w:val="single"/>
          <w:lang w:val="ka-GE"/>
        </w:rPr>
        <w:t>:</w:t>
      </w:r>
    </w:p>
    <w:p w14:paraId="4DA59D87" w14:textId="38E8BBA1" w:rsidR="00C41C03" w:rsidRPr="00E37C5C" w:rsidRDefault="00C41C03" w:rsidP="00066534">
      <w:pPr>
        <w:spacing w:after="0" w:line="240" w:lineRule="auto"/>
        <w:jc w:val="both"/>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066534">
      <w:pPr>
        <w:spacing w:after="0" w:line="240" w:lineRule="auto"/>
        <w:jc w:val="both"/>
        <w:rPr>
          <w:rFonts w:ascii="Sylfaen" w:hAnsi="Sylfaen"/>
          <w:b/>
          <w:lang w:val="ka-GE"/>
        </w:rPr>
      </w:pPr>
    </w:p>
    <w:p w14:paraId="4EFAD2AB" w14:textId="6274D91C" w:rsidR="00F827AD" w:rsidRPr="004B7C5D" w:rsidRDefault="00F827AD" w:rsidP="00066534">
      <w:pPr>
        <w:spacing w:after="0" w:line="240" w:lineRule="auto"/>
        <w:jc w:val="both"/>
        <w:rPr>
          <w:rFonts w:ascii="Sylfaen" w:hAnsi="Sylfaen" w:cs="Sylfaen"/>
          <w:lang w:val="ka-GE"/>
        </w:rPr>
      </w:pPr>
      <w:r w:rsidRPr="004B7C5D">
        <w:rPr>
          <w:rFonts w:ascii="Sylfaen" w:hAnsi="Sylfaen" w:cs="Sylfaen"/>
          <w:lang w:val="ka-GE"/>
        </w:rPr>
        <w:t xml:space="preserve">საკონტაქტო პირი: </w:t>
      </w:r>
      <w:r w:rsidR="00FA263E">
        <w:rPr>
          <w:rFonts w:ascii="Sylfaen" w:hAnsi="Sylfaen" w:cs="Sylfaen"/>
          <w:lang w:val="ka-GE"/>
        </w:rPr>
        <w:t>ირაკლი ხვადაგაძე</w:t>
      </w:r>
    </w:p>
    <w:p w14:paraId="0770D665" w14:textId="77777777" w:rsidR="00F827AD" w:rsidRPr="004B7C5D" w:rsidRDefault="00F827AD" w:rsidP="00066534">
      <w:pPr>
        <w:spacing w:after="0" w:line="240" w:lineRule="auto"/>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5A2A8516" w:rsidR="00F827AD" w:rsidRPr="008649A8" w:rsidRDefault="00F827AD" w:rsidP="00066534">
      <w:pPr>
        <w:spacing w:after="0" w:line="240" w:lineRule="auto"/>
        <w:jc w:val="both"/>
        <w:rPr>
          <w:rFonts w:ascii="Sylfaen" w:hAnsi="Sylfaen" w:cs="Sylfaen"/>
          <w:lang w:val="ka-GE"/>
        </w:rPr>
      </w:pPr>
      <w:r w:rsidRPr="004B7C5D">
        <w:rPr>
          <w:rFonts w:ascii="Sylfaen" w:hAnsi="Sylfaen" w:cs="Sylfaen"/>
          <w:lang w:val="ka-GE"/>
        </w:rPr>
        <w:t>ელ. ფოსტა</w:t>
      </w:r>
      <w:r w:rsidR="001258A9" w:rsidRPr="004B7C5D">
        <w:rPr>
          <w:rFonts w:ascii="Sylfaen" w:hAnsi="Sylfaen" w:cs="Sylfaen"/>
          <w:lang w:val="ka-GE"/>
        </w:rPr>
        <w:t>:</w:t>
      </w:r>
      <w:r w:rsidR="00FA263E" w:rsidRPr="008649A8">
        <w:rPr>
          <w:rFonts w:ascii="Sylfaen" w:hAnsi="Sylfaen" w:cs="Sylfaen"/>
          <w:lang w:val="ka-GE"/>
        </w:rPr>
        <w:t xml:space="preserve"> </w:t>
      </w:r>
      <w:hyperlink r:id="rId17" w:history="1">
        <w:r w:rsidR="00FA263E" w:rsidRPr="008649A8">
          <w:rPr>
            <w:rStyle w:val="Hyperlink"/>
            <w:rFonts w:ascii="Sylfaen" w:hAnsi="Sylfaen" w:cs="Sylfaen"/>
            <w:lang w:val="ka-GE"/>
          </w:rPr>
          <w:t>ikhvadagadze@gwp.ge</w:t>
        </w:r>
      </w:hyperlink>
      <w:r w:rsidR="00FA263E" w:rsidRPr="008649A8">
        <w:rPr>
          <w:rFonts w:ascii="Sylfaen" w:hAnsi="Sylfaen" w:cs="Sylfaen"/>
          <w:lang w:val="ka-GE"/>
        </w:rPr>
        <w:t xml:space="preserve"> </w:t>
      </w:r>
    </w:p>
    <w:p w14:paraId="683EC820" w14:textId="0072950D" w:rsidR="00F827AD" w:rsidRPr="008649A8" w:rsidRDefault="00F827AD" w:rsidP="00066534">
      <w:pPr>
        <w:spacing w:after="0" w:line="240" w:lineRule="auto"/>
        <w:jc w:val="both"/>
        <w:rPr>
          <w:rFonts w:ascii="Sylfaen" w:hAnsi="Sylfaen" w:cs="Sylfaen"/>
          <w:lang w:val="ka-GE"/>
        </w:rPr>
      </w:pPr>
      <w:r w:rsidRPr="004B7C5D">
        <w:rPr>
          <w:rFonts w:ascii="Sylfaen" w:hAnsi="Sylfaen" w:cs="Sylfaen"/>
          <w:lang w:val="ka-GE"/>
        </w:rPr>
        <w:t>ტელ.: +995 322 931111 (</w:t>
      </w:r>
      <w:r w:rsidR="00BC151F">
        <w:rPr>
          <w:rFonts w:ascii="Sylfaen" w:hAnsi="Sylfaen" w:cs="Sylfaen"/>
          <w:lang w:val="ka-GE"/>
        </w:rPr>
        <w:t>114</w:t>
      </w:r>
      <w:r w:rsidR="00FA263E" w:rsidRPr="008649A8">
        <w:rPr>
          <w:rFonts w:ascii="Sylfaen" w:hAnsi="Sylfaen" w:cs="Sylfaen"/>
          <w:lang w:val="ka-GE"/>
        </w:rPr>
        <w:t>5</w:t>
      </w:r>
      <w:r w:rsidR="00BC151F">
        <w:rPr>
          <w:rFonts w:ascii="Sylfaen" w:hAnsi="Sylfaen" w:cs="Sylfaen"/>
          <w:lang w:val="ka-GE"/>
        </w:rPr>
        <w:t xml:space="preserve">); </w:t>
      </w:r>
    </w:p>
    <w:p w14:paraId="4B905149" w14:textId="77777777" w:rsidR="00F827AD" w:rsidRPr="00E37C5C" w:rsidRDefault="00F827AD" w:rsidP="00066534">
      <w:pPr>
        <w:spacing w:after="0" w:line="240" w:lineRule="auto"/>
        <w:jc w:val="both"/>
        <w:rPr>
          <w:rFonts w:ascii="Sylfaen" w:hAnsi="Sylfaen" w:cs="Sylfaen"/>
          <w:lang w:val="ka-GE"/>
        </w:rPr>
      </w:pPr>
    </w:p>
    <w:p w14:paraId="226F626E" w14:textId="39A2732D" w:rsidR="005E130F" w:rsidRPr="00E37C5C" w:rsidRDefault="005E130F" w:rsidP="00066534">
      <w:pPr>
        <w:spacing w:after="0" w:line="240" w:lineRule="auto"/>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FA263E" w:rsidRPr="00FA263E">
        <w:rPr>
          <w:rFonts w:ascii="Sylfaen" w:hAnsi="Sylfaen" w:cs="Sylfaen"/>
          <w:lang w:val="ka-GE"/>
        </w:rPr>
        <w:t>ნინო კობერიძე</w:t>
      </w:r>
      <w:r w:rsidRPr="00E37C5C">
        <w:rPr>
          <w:rFonts w:ascii="Sylfaen" w:hAnsi="Sylfaen" w:cs="Sylfaen"/>
          <w:lang w:val="ka-GE"/>
        </w:rPr>
        <w:t xml:space="preserve"> </w:t>
      </w:r>
    </w:p>
    <w:p w14:paraId="261FD56D" w14:textId="77777777" w:rsidR="005E130F" w:rsidRPr="00E37C5C" w:rsidRDefault="005E130F" w:rsidP="00066534">
      <w:pPr>
        <w:spacing w:after="0" w:line="240" w:lineRule="auto"/>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46CDAF71" w:rsidR="005E130F" w:rsidRPr="00FA263E" w:rsidRDefault="005E130F" w:rsidP="00066534">
      <w:pPr>
        <w:spacing w:after="0" w:line="240" w:lineRule="auto"/>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hyperlink r:id="rId18" w:history="1">
        <w:r w:rsidR="00FA263E" w:rsidRPr="003B73B4">
          <w:rPr>
            <w:rStyle w:val="Hyperlink"/>
            <w:rFonts w:ascii="Sylfaen" w:hAnsi="Sylfaen"/>
          </w:rPr>
          <w:t>nkoberidze@gwp.ge</w:t>
        </w:r>
      </w:hyperlink>
      <w:r w:rsidR="00FA263E">
        <w:rPr>
          <w:rFonts w:ascii="Sylfaen" w:hAnsi="Sylfaen"/>
        </w:rPr>
        <w:t xml:space="preserve"> </w:t>
      </w:r>
    </w:p>
    <w:p w14:paraId="23139452" w14:textId="72E27122" w:rsidR="005E130F" w:rsidRPr="00FA263E" w:rsidRDefault="005E130F" w:rsidP="00066534">
      <w:pPr>
        <w:spacing w:after="0" w:line="240" w:lineRule="auto"/>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w:t>
      </w:r>
      <w:r w:rsidR="00FA263E">
        <w:rPr>
          <w:rFonts w:ascii="Sylfaen" w:hAnsi="Sylfaen" w:cs="Arial"/>
        </w:rPr>
        <w:t>6</w:t>
      </w:r>
      <w:r w:rsidR="00D2709F" w:rsidRPr="00E37C5C">
        <w:rPr>
          <w:rFonts w:ascii="Sylfaen" w:hAnsi="Sylfaen" w:cs="Arial"/>
          <w:lang w:val="ka-GE"/>
        </w:rPr>
        <w:t>)</w:t>
      </w:r>
      <w:r w:rsidRPr="00E37C5C">
        <w:rPr>
          <w:rFonts w:cs="Arial"/>
          <w:lang w:val="ka-GE"/>
        </w:rPr>
        <w:t xml:space="preserve">; </w:t>
      </w:r>
      <w:r w:rsidR="00BC151F">
        <w:rPr>
          <w:rFonts w:ascii="Sylfaen" w:hAnsi="Sylfaen" w:cs="Arial"/>
          <w:lang w:val="ka-GE"/>
        </w:rPr>
        <w:t>5</w:t>
      </w:r>
      <w:r w:rsidR="00FA263E">
        <w:rPr>
          <w:rFonts w:ascii="Sylfaen" w:hAnsi="Sylfaen" w:cs="Arial"/>
        </w:rPr>
        <w:t>55</w:t>
      </w:r>
      <w:r w:rsidR="00BC151F">
        <w:rPr>
          <w:rFonts w:ascii="Sylfaen" w:hAnsi="Sylfaen" w:cs="Arial"/>
          <w:lang w:val="ka-GE"/>
        </w:rPr>
        <w:t xml:space="preserve"> </w:t>
      </w:r>
      <w:r w:rsidR="00FA263E">
        <w:rPr>
          <w:rFonts w:ascii="Sylfaen" w:hAnsi="Sylfaen" w:cs="Arial"/>
        </w:rPr>
        <w:t>68 93 98</w:t>
      </w:r>
    </w:p>
    <w:p w14:paraId="15186467" w14:textId="77777777" w:rsidR="00F827AD" w:rsidRPr="00E37C5C" w:rsidRDefault="00F827AD" w:rsidP="00066534">
      <w:pPr>
        <w:spacing w:after="0" w:line="240" w:lineRule="auto"/>
        <w:jc w:val="both"/>
        <w:rPr>
          <w:rFonts w:ascii="Sylfaen" w:hAnsi="Sylfaen" w:cs="Arial"/>
          <w:lang w:val="ka-GE"/>
        </w:rPr>
      </w:pPr>
    </w:p>
    <w:p w14:paraId="5902A81D" w14:textId="77777777" w:rsidR="009228A8" w:rsidRPr="00E41D48" w:rsidRDefault="009228A8" w:rsidP="00066534">
      <w:pPr>
        <w:spacing w:after="0" w:line="240" w:lineRule="auto"/>
        <w:jc w:val="both"/>
        <w:rPr>
          <w:rFonts w:ascii="Sylfaen" w:hAnsi="Sylfaen"/>
          <w:b/>
          <w:lang w:val="ka-GE"/>
        </w:rPr>
      </w:pPr>
      <w:bookmarkStart w:id="1" w:name="_Toc454818556"/>
      <w:bookmarkEnd w:id="1"/>
      <w:r w:rsidRPr="00E41D48">
        <w:rPr>
          <w:rFonts w:ascii="Sylfaen" w:hAnsi="Sylfaen"/>
          <w:b/>
          <w:lang w:val="ka-GE"/>
        </w:rPr>
        <w:t xml:space="preserve">გავეცანი </w:t>
      </w:r>
    </w:p>
    <w:p w14:paraId="55F841F1" w14:textId="77777777" w:rsidR="009228A8" w:rsidRPr="00E41D48" w:rsidRDefault="009228A8" w:rsidP="00066534">
      <w:pPr>
        <w:spacing w:after="0" w:line="240" w:lineRule="auto"/>
        <w:jc w:val="both"/>
        <w:rPr>
          <w:rFonts w:ascii="Sylfaen" w:hAnsi="Sylfaen"/>
          <w:lang w:val="ka-GE"/>
        </w:rPr>
      </w:pPr>
    </w:p>
    <w:p w14:paraId="58D236C0" w14:textId="770DFB0E" w:rsidR="00237416" w:rsidRPr="002A1FF0" w:rsidRDefault="009228A8" w:rsidP="00066534">
      <w:pPr>
        <w:spacing w:after="0" w:line="240" w:lineRule="auto"/>
        <w:jc w:val="both"/>
        <w:rPr>
          <w:rFonts w:ascii="Sylfaen" w:hAnsi="Sylfaen"/>
        </w:rPr>
      </w:pPr>
      <w:r w:rsidRPr="00E41D48">
        <w:rPr>
          <w:rFonts w:ascii="Sylfaen" w:hAnsi="Sylfaen"/>
          <w:lang w:val="ka-GE"/>
        </w:rPr>
        <w:t>/მონაწილე კომპანიის უფლებამოსილი პირის ხელმოწერა/</w:t>
      </w:r>
    </w:p>
    <w:sectPr w:rsidR="00237416" w:rsidRPr="002A1FF0" w:rsidSect="005111AB">
      <w:headerReference w:type="default" r:id="rId19"/>
      <w:footerReference w:type="default" r:id="rId20"/>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E5052" w14:textId="77777777" w:rsidR="005D7F21" w:rsidRDefault="005D7F21" w:rsidP="007902EA">
      <w:pPr>
        <w:spacing w:after="0" w:line="240" w:lineRule="auto"/>
      </w:pPr>
      <w:r>
        <w:separator/>
      </w:r>
    </w:p>
  </w:endnote>
  <w:endnote w:type="continuationSeparator" w:id="0">
    <w:p w14:paraId="5391AF43" w14:textId="77777777" w:rsidR="005D7F21" w:rsidRDefault="005D7F21"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1A5E243D" w:rsidR="0087710D" w:rsidRDefault="0087710D">
        <w:pPr>
          <w:pStyle w:val="Footer"/>
          <w:jc w:val="right"/>
        </w:pPr>
        <w:r>
          <w:fldChar w:fldCharType="begin"/>
        </w:r>
        <w:r>
          <w:instrText xml:space="preserve"> PAGE   \* MERGEFORMAT </w:instrText>
        </w:r>
        <w:r>
          <w:fldChar w:fldCharType="separate"/>
        </w:r>
        <w:r w:rsidR="00C92A04">
          <w:rPr>
            <w:noProof/>
          </w:rPr>
          <w:t>6</w:t>
        </w:r>
        <w:r>
          <w:rPr>
            <w:noProof/>
          </w:rPr>
          <w:fldChar w:fldCharType="end"/>
        </w:r>
      </w:p>
    </w:sdtContent>
  </w:sdt>
  <w:p w14:paraId="4637608E" w14:textId="77777777" w:rsidR="0087710D" w:rsidRDefault="008771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A05F9" w14:textId="77777777" w:rsidR="005D7F21" w:rsidRDefault="005D7F21" w:rsidP="007902EA">
      <w:pPr>
        <w:spacing w:after="0" w:line="240" w:lineRule="auto"/>
      </w:pPr>
      <w:r>
        <w:separator/>
      </w:r>
    </w:p>
  </w:footnote>
  <w:footnote w:type="continuationSeparator" w:id="0">
    <w:p w14:paraId="142533A8" w14:textId="77777777" w:rsidR="005D7F21" w:rsidRDefault="005D7F21"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87710D" w:rsidRDefault="0087710D" w:rsidP="00A74B75">
    <w:pPr>
      <w:spacing w:after="0" w:line="360" w:lineRule="auto"/>
      <w:jc w:val="right"/>
      <w:rPr>
        <w:rFonts w:ascii="Sylfaen" w:hAnsi="Sylfaen"/>
        <w:b/>
        <w:sz w:val="18"/>
        <w:szCs w:val="18"/>
        <w:lang w:val="ka-GE"/>
      </w:rPr>
    </w:pPr>
  </w:p>
  <w:p w14:paraId="1459A3AD" w14:textId="77777777" w:rsidR="0087710D" w:rsidRDefault="008771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4295"/>
    <w:rsid w:val="00005642"/>
    <w:rsid w:val="00010C7C"/>
    <w:rsid w:val="00014051"/>
    <w:rsid w:val="00015E1B"/>
    <w:rsid w:val="000202A5"/>
    <w:rsid w:val="00026B30"/>
    <w:rsid w:val="00027D70"/>
    <w:rsid w:val="00031452"/>
    <w:rsid w:val="00033C07"/>
    <w:rsid w:val="000353F8"/>
    <w:rsid w:val="00042E39"/>
    <w:rsid w:val="00044E70"/>
    <w:rsid w:val="00046082"/>
    <w:rsid w:val="00046388"/>
    <w:rsid w:val="0004786C"/>
    <w:rsid w:val="00051E54"/>
    <w:rsid w:val="00053EAB"/>
    <w:rsid w:val="0005435C"/>
    <w:rsid w:val="00055E1E"/>
    <w:rsid w:val="00056A31"/>
    <w:rsid w:val="00064AB9"/>
    <w:rsid w:val="0006542B"/>
    <w:rsid w:val="00066534"/>
    <w:rsid w:val="00081D42"/>
    <w:rsid w:val="00082939"/>
    <w:rsid w:val="000839D9"/>
    <w:rsid w:val="00092A77"/>
    <w:rsid w:val="00092E77"/>
    <w:rsid w:val="000974B9"/>
    <w:rsid w:val="000A0D72"/>
    <w:rsid w:val="000B1C85"/>
    <w:rsid w:val="000B1F4E"/>
    <w:rsid w:val="000B4C5E"/>
    <w:rsid w:val="000B5D0F"/>
    <w:rsid w:val="000C3223"/>
    <w:rsid w:val="000D5BB4"/>
    <w:rsid w:val="000D68A2"/>
    <w:rsid w:val="000E0AC1"/>
    <w:rsid w:val="000E5617"/>
    <w:rsid w:val="000F03A0"/>
    <w:rsid w:val="000F3872"/>
    <w:rsid w:val="000F4D71"/>
    <w:rsid w:val="000F63C5"/>
    <w:rsid w:val="00103FDD"/>
    <w:rsid w:val="00110CCE"/>
    <w:rsid w:val="00116D4F"/>
    <w:rsid w:val="00117164"/>
    <w:rsid w:val="00117A87"/>
    <w:rsid w:val="00120724"/>
    <w:rsid w:val="00122148"/>
    <w:rsid w:val="0012302C"/>
    <w:rsid w:val="001258A9"/>
    <w:rsid w:val="00127F44"/>
    <w:rsid w:val="00131B75"/>
    <w:rsid w:val="00133611"/>
    <w:rsid w:val="00136124"/>
    <w:rsid w:val="00137719"/>
    <w:rsid w:val="0014156D"/>
    <w:rsid w:val="001433C2"/>
    <w:rsid w:val="001461E6"/>
    <w:rsid w:val="00154280"/>
    <w:rsid w:val="00156D6D"/>
    <w:rsid w:val="001575CA"/>
    <w:rsid w:val="00160518"/>
    <w:rsid w:val="00161677"/>
    <w:rsid w:val="00162053"/>
    <w:rsid w:val="00171C91"/>
    <w:rsid w:val="00172F99"/>
    <w:rsid w:val="0017792E"/>
    <w:rsid w:val="00185C9D"/>
    <w:rsid w:val="001921BE"/>
    <w:rsid w:val="00194044"/>
    <w:rsid w:val="001A0977"/>
    <w:rsid w:val="001A09F5"/>
    <w:rsid w:val="001A47AF"/>
    <w:rsid w:val="001A5BDB"/>
    <w:rsid w:val="001B055A"/>
    <w:rsid w:val="001B0D00"/>
    <w:rsid w:val="001B6BD5"/>
    <w:rsid w:val="001B740A"/>
    <w:rsid w:val="001B75E0"/>
    <w:rsid w:val="001B7903"/>
    <w:rsid w:val="001C112D"/>
    <w:rsid w:val="001C2BF2"/>
    <w:rsid w:val="001C7577"/>
    <w:rsid w:val="001D3B12"/>
    <w:rsid w:val="001D63C9"/>
    <w:rsid w:val="001E0606"/>
    <w:rsid w:val="001F3FAC"/>
    <w:rsid w:val="002007EE"/>
    <w:rsid w:val="00202451"/>
    <w:rsid w:val="00205330"/>
    <w:rsid w:val="002056E8"/>
    <w:rsid w:val="00207AB0"/>
    <w:rsid w:val="00207B93"/>
    <w:rsid w:val="00207CEA"/>
    <w:rsid w:val="0021119E"/>
    <w:rsid w:val="0021503D"/>
    <w:rsid w:val="0021692F"/>
    <w:rsid w:val="00216B88"/>
    <w:rsid w:val="00217988"/>
    <w:rsid w:val="00226BAF"/>
    <w:rsid w:val="002319CA"/>
    <w:rsid w:val="002347BF"/>
    <w:rsid w:val="00237416"/>
    <w:rsid w:val="00240D77"/>
    <w:rsid w:val="00241768"/>
    <w:rsid w:val="002422D6"/>
    <w:rsid w:val="002468A9"/>
    <w:rsid w:val="0025658B"/>
    <w:rsid w:val="002568CE"/>
    <w:rsid w:val="00257F36"/>
    <w:rsid w:val="0026043B"/>
    <w:rsid w:val="00266CA0"/>
    <w:rsid w:val="00270BF2"/>
    <w:rsid w:val="00275958"/>
    <w:rsid w:val="00276F7A"/>
    <w:rsid w:val="002778A0"/>
    <w:rsid w:val="00277B37"/>
    <w:rsid w:val="0029272A"/>
    <w:rsid w:val="002A1A7F"/>
    <w:rsid w:val="002A1FF0"/>
    <w:rsid w:val="002A4E62"/>
    <w:rsid w:val="002A60C4"/>
    <w:rsid w:val="002B2970"/>
    <w:rsid w:val="002B6F69"/>
    <w:rsid w:val="002C05F5"/>
    <w:rsid w:val="002C066E"/>
    <w:rsid w:val="002C21C7"/>
    <w:rsid w:val="002C42C6"/>
    <w:rsid w:val="002D06EE"/>
    <w:rsid w:val="002D1E74"/>
    <w:rsid w:val="002D2F27"/>
    <w:rsid w:val="002D611B"/>
    <w:rsid w:val="002D6828"/>
    <w:rsid w:val="002E0E5E"/>
    <w:rsid w:val="002F1C09"/>
    <w:rsid w:val="002F57F1"/>
    <w:rsid w:val="003011B3"/>
    <w:rsid w:val="00302948"/>
    <w:rsid w:val="00303697"/>
    <w:rsid w:val="00303E82"/>
    <w:rsid w:val="00305795"/>
    <w:rsid w:val="00316C88"/>
    <w:rsid w:val="00320435"/>
    <w:rsid w:val="00320878"/>
    <w:rsid w:val="0033101C"/>
    <w:rsid w:val="00332458"/>
    <w:rsid w:val="00333059"/>
    <w:rsid w:val="0033397E"/>
    <w:rsid w:val="00340CC3"/>
    <w:rsid w:val="00357317"/>
    <w:rsid w:val="003573F4"/>
    <w:rsid w:val="00357B68"/>
    <w:rsid w:val="003645AF"/>
    <w:rsid w:val="003657A5"/>
    <w:rsid w:val="00377D43"/>
    <w:rsid w:val="00385373"/>
    <w:rsid w:val="003859BA"/>
    <w:rsid w:val="00385DEB"/>
    <w:rsid w:val="00387591"/>
    <w:rsid w:val="00387AB5"/>
    <w:rsid w:val="00391AB5"/>
    <w:rsid w:val="003930BB"/>
    <w:rsid w:val="003A4DAA"/>
    <w:rsid w:val="003A5D91"/>
    <w:rsid w:val="003A753A"/>
    <w:rsid w:val="003B460D"/>
    <w:rsid w:val="003B5A5E"/>
    <w:rsid w:val="003C568B"/>
    <w:rsid w:val="003C6F22"/>
    <w:rsid w:val="003D04D5"/>
    <w:rsid w:val="003D6473"/>
    <w:rsid w:val="003E024B"/>
    <w:rsid w:val="003E15FA"/>
    <w:rsid w:val="003F370C"/>
    <w:rsid w:val="003F5521"/>
    <w:rsid w:val="003F699A"/>
    <w:rsid w:val="00410EC6"/>
    <w:rsid w:val="0041258C"/>
    <w:rsid w:val="004147A6"/>
    <w:rsid w:val="00430AF7"/>
    <w:rsid w:val="00431665"/>
    <w:rsid w:val="00431B3C"/>
    <w:rsid w:val="0043279D"/>
    <w:rsid w:val="004342BD"/>
    <w:rsid w:val="004375BF"/>
    <w:rsid w:val="00442F86"/>
    <w:rsid w:val="004446E6"/>
    <w:rsid w:val="0044581D"/>
    <w:rsid w:val="00446516"/>
    <w:rsid w:val="00451CFF"/>
    <w:rsid w:val="00452128"/>
    <w:rsid w:val="004533A4"/>
    <w:rsid w:val="00453909"/>
    <w:rsid w:val="00457067"/>
    <w:rsid w:val="00462CA0"/>
    <w:rsid w:val="0046501B"/>
    <w:rsid w:val="004717AB"/>
    <w:rsid w:val="00483B17"/>
    <w:rsid w:val="0048659C"/>
    <w:rsid w:val="00492C00"/>
    <w:rsid w:val="00497393"/>
    <w:rsid w:val="004A0871"/>
    <w:rsid w:val="004A3BD8"/>
    <w:rsid w:val="004A66FB"/>
    <w:rsid w:val="004A7C56"/>
    <w:rsid w:val="004B09C9"/>
    <w:rsid w:val="004B481D"/>
    <w:rsid w:val="004B7C5D"/>
    <w:rsid w:val="004C1E0D"/>
    <w:rsid w:val="004D3679"/>
    <w:rsid w:val="004D3D1C"/>
    <w:rsid w:val="004D747F"/>
    <w:rsid w:val="00504F1A"/>
    <w:rsid w:val="005111AB"/>
    <w:rsid w:val="0052656B"/>
    <w:rsid w:val="005359D9"/>
    <w:rsid w:val="00536345"/>
    <w:rsid w:val="00540038"/>
    <w:rsid w:val="00544856"/>
    <w:rsid w:val="00544D57"/>
    <w:rsid w:val="005553C3"/>
    <w:rsid w:val="00567ACA"/>
    <w:rsid w:val="0057140B"/>
    <w:rsid w:val="0057474B"/>
    <w:rsid w:val="00575D3E"/>
    <w:rsid w:val="00580531"/>
    <w:rsid w:val="005832A4"/>
    <w:rsid w:val="00583B48"/>
    <w:rsid w:val="00586056"/>
    <w:rsid w:val="00586C84"/>
    <w:rsid w:val="00595E4B"/>
    <w:rsid w:val="005A0827"/>
    <w:rsid w:val="005A427F"/>
    <w:rsid w:val="005C14A4"/>
    <w:rsid w:val="005D0256"/>
    <w:rsid w:val="005D25DA"/>
    <w:rsid w:val="005D3B83"/>
    <w:rsid w:val="005D7F21"/>
    <w:rsid w:val="005E05B1"/>
    <w:rsid w:val="005E130F"/>
    <w:rsid w:val="005F3357"/>
    <w:rsid w:val="00610FC8"/>
    <w:rsid w:val="0061327C"/>
    <w:rsid w:val="00615BD2"/>
    <w:rsid w:val="00615DED"/>
    <w:rsid w:val="00632910"/>
    <w:rsid w:val="00633210"/>
    <w:rsid w:val="00634B58"/>
    <w:rsid w:val="00643E20"/>
    <w:rsid w:val="006447A4"/>
    <w:rsid w:val="006531A9"/>
    <w:rsid w:val="00661B3E"/>
    <w:rsid w:val="00665219"/>
    <w:rsid w:val="00665C42"/>
    <w:rsid w:val="00667B1F"/>
    <w:rsid w:val="00670159"/>
    <w:rsid w:val="00670B37"/>
    <w:rsid w:val="00674470"/>
    <w:rsid w:val="0067481E"/>
    <w:rsid w:val="00674F71"/>
    <w:rsid w:val="00680844"/>
    <w:rsid w:val="00681B23"/>
    <w:rsid w:val="00692B13"/>
    <w:rsid w:val="0069500B"/>
    <w:rsid w:val="006A256D"/>
    <w:rsid w:val="006A3D31"/>
    <w:rsid w:val="006A7B28"/>
    <w:rsid w:val="006B0A4D"/>
    <w:rsid w:val="006C1436"/>
    <w:rsid w:val="006C4F83"/>
    <w:rsid w:val="006C7D3F"/>
    <w:rsid w:val="006C7E00"/>
    <w:rsid w:val="006D054A"/>
    <w:rsid w:val="006E119F"/>
    <w:rsid w:val="006E1729"/>
    <w:rsid w:val="006F056F"/>
    <w:rsid w:val="006F25BD"/>
    <w:rsid w:val="006F2EC3"/>
    <w:rsid w:val="006F3C44"/>
    <w:rsid w:val="006F4857"/>
    <w:rsid w:val="006F7D8B"/>
    <w:rsid w:val="00700BA7"/>
    <w:rsid w:val="00711C86"/>
    <w:rsid w:val="00712E16"/>
    <w:rsid w:val="00713E6E"/>
    <w:rsid w:val="00713EFC"/>
    <w:rsid w:val="007146D2"/>
    <w:rsid w:val="007151B6"/>
    <w:rsid w:val="00715A5D"/>
    <w:rsid w:val="00717D5F"/>
    <w:rsid w:val="007309AA"/>
    <w:rsid w:val="00730DF3"/>
    <w:rsid w:val="00734570"/>
    <w:rsid w:val="00735828"/>
    <w:rsid w:val="0074540C"/>
    <w:rsid w:val="0076434C"/>
    <w:rsid w:val="00764A65"/>
    <w:rsid w:val="00772078"/>
    <w:rsid w:val="007778CE"/>
    <w:rsid w:val="007850DE"/>
    <w:rsid w:val="007902EA"/>
    <w:rsid w:val="0079252D"/>
    <w:rsid w:val="00793C76"/>
    <w:rsid w:val="00794191"/>
    <w:rsid w:val="00796BF5"/>
    <w:rsid w:val="007A1110"/>
    <w:rsid w:val="007A28C4"/>
    <w:rsid w:val="007A5CB0"/>
    <w:rsid w:val="007A6E1A"/>
    <w:rsid w:val="007A7424"/>
    <w:rsid w:val="007B0E18"/>
    <w:rsid w:val="007B4C58"/>
    <w:rsid w:val="007B7D53"/>
    <w:rsid w:val="007C1229"/>
    <w:rsid w:val="007C3107"/>
    <w:rsid w:val="007C482E"/>
    <w:rsid w:val="007C4D48"/>
    <w:rsid w:val="007D3F97"/>
    <w:rsid w:val="007D605A"/>
    <w:rsid w:val="007D73CE"/>
    <w:rsid w:val="007E0304"/>
    <w:rsid w:val="007E1E28"/>
    <w:rsid w:val="007E4BDA"/>
    <w:rsid w:val="007E50C0"/>
    <w:rsid w:val="007E7120"/>
    <w:rsid w:val="007F1D40"/>
    <w:rsid w:val="007F3AA0"/>
    <w:rsid w:val="007F489B"/>
    <w:rsid w:val="007F4C15"/>
    <w:rsid w:val="007F4F2B"/>
    <w:rsid w:val="007F7804"/>
    <w:rsid w:val="007F7ADB"/>
    <w:rsid w:val="00807B2E"/>
    <w:rsid w:val="0081634F"/>
    <w:rsid w:val="00816890"/>
    <w:rsid w:val="0081788D"/>
    <w:rsid w:val="008219B3"/>
    <w:rsid w:val="008246F4"/>
    <w:rsid w:val="00824EDA"/>
    <w:rsid w:val="00833770"/>
    <w:rsid w:val="0083614B"/>
    <w:rsid w:val="008374C0"/>
    <w:rsid w:val="008401B6"/>
    <w:rsid w:val="008421EC"/>
    <w:rsid w:val="008473E6"/>
    <w:rsid w:val="00855E55"/>
    <w:rsid w:val="00857FF5"/>
    <w:rsid w:val="008647CD"/>
    <w:rsid w:val="008649A8"/>
    <w:rsid w:val="00865556"/>
    <w:rsid w:val="00865E22"/>
    <w:rsid w:val="00867825"/>
    <w:rsid w:val="008751D7"/>
    <w:rsid w:val="00875254"/>
    <w:rsid w:val="00876B2D"/>
    <w:rsid w:val="00876B9D"/>
    <w:rsid w:val="0087710D"/>
    <w:rsid w:val="0088287D"/>
    <w:rsid w:val="008872BD"/>
    <w:rsid w:val="00890026"/>
    <w:rsid w:val="008918CD"/>
    <w:rsid w:val="00894218"/>
    <w:rsid w:val="00894C67"/>
    <w:rsid w:val="00896274"/>
    <w:rsid w:val="008978B9"/>
    <w:rsid w:val="008A02A1"/>
    <w:rsid w:val="008A3D28"/>
    <w:rsid w:val="008A5094"/>
    <w:rsid w:val="008A673F"/>
    <w:rsid w:val="008B04EA"/>
    <w:rsid w:val="008B394A"/>
    <w:rsid w:val="008B67F1"/>
    <w:rsid w:val="008C04FA"/>
    <w:rsid w:val="008C0A74"/>
    <w:rsid w:val="008C35CC"/>
    <w:rsid w:val="008C70F6"/>
    <w:rsid w:val="008D04C5"/>
    <w:rsid w:val="008E16DA"/>
    <w:rsid w:val="008E3D20"/>
    <w:rsid w:val="008E55E0"/>
    <w:rsid w:val="008F38DE"/>
    <w:rsid w:val="008F419D"/>
    <w:rsid w:val="0090279D"/>
    <w:rsid w:val="00904044"/>
    <w:rsid w:val="00913646"/>
    <w:rsid w:val="00922889"/>
    <w:rsid w:val="009228A8"/>
    <w:rsid w:val="00925DC2"/>
    <w:rsid w:val="009261B9"/>
    <w:rsid w:val="00926883"/>
    <w:rsid w:val="00931A9A"/>
    <w:rsid w:val="00940D2A"/>
    <w:rsid w:val="00941F10"/>
    <w:rsid w:val="0094424C"/>
    <w:rsid w:val="00950D10"/>
    <w:rsid w:val="00954423"/>
    <w:rsid w:val="00954527"/>
    <w:rsid w:val="009567A7"/>
    <w:rsid w:val="00957E8C"/>
    <w:rsid w:val="009621F5"/>
    <w:rsid w:val="009712C3"/>
    <w:rsid w:val="0097136C"/>
    <w:rsid w:val="009804B1"/>
    <w:rsid w:val="009815C7"/>
    <w:rsid w:val="009819C6"/>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538"/>
    <w:rsid w:val="009F4DC4"/>
    <w:rsid w:val="00A0023E"/>
    <w:rsid w:val="00A035A1"/>
    <w:rsid w:val="00A0388F"/>
    <w:rsid w:val="00A10161"/>
    <w:rsid w:val="00A1171F"/>
    <w:rsid w:val="00A117DC"/>
    <w:rsid w:val="00A11F8F"/>
    <w:rsid w:val="00A167BC"/>
    <w:rsid w:val="00A221DF"/>
    <w:rsid w:val="00A225F5"/>
    <w:rsid w:val="00A22F9F"/>
    <w:rsid w:val="00A23B72"/>
    <w:rsid w:val="00A25792"/>
    <w:rsid w:val="00A32F9F"/>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87A44"/>
    <w:rsid w:val="00A935AC"/>
    <w:rsid w:val="00A95A29"/>
    <w:rsid w:val="00A96330"/>
    <w:rsid w:val="00AA511B"/>
    <w:rsid w:val="00AC32F5"/>
    <w:rsid w:val="00AC494C"/>
    <w:rsid w:val="00AD31FD"/>
    <w:rsid w:val="00AE1909"/>
    <w:rsid w:val="00AE4033"/>
    <w:rsid w:val="00AE6EE6"/>
    <w:rsid w:val="00AE77E5"/>
    <w:rsid w:val="00AE7884"/>
    <w:rsid w:val="00AF25B5"/>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2DB0"/>
    <w:rsid w:val="00B47896"/>
    <w:rsid w:val="00B47D4C"/>
    <w:rsid w:val="00B51A5F"/>
    <w:rsid w:val="00B5249E"/>
    <w:rsid w:val="00B5452A"/>
    <w:rsid w:val="00B616CF"/>
    <w:rsid w:val="00B806AE"/>
    <w:rsid w:val="00B830F8"/>
    <w:rsid w:val="00B83F1F"/>
    <w:rsid w:val="00B84106"/>
    <w:rsid w:val="00B92B05"/>
    <w:rsid w:val="00B92FBE"/>
    <w:rsid w:val="00B942E0"/>
    <w:rsid w:val="00B97F4F"/>
    <w:rsid w:val="00BA4CC6"/>
    <w:rsid w:val="00BB0F01"/>
    <w:rsid w:val="00BB1ACD"/>
    <w:rsid w:val="00BC151F"/>
    <w:rsid w:val="00BC3407"/>
    <w:rsid w:val="00BC364F"/>
    <w:rsid w:val="00BD1501"/>
    <w:rsid w:val="00BE0965"/>
    <w:rsid w:val="00BE0C5D"/>
    <w:rsid w:val="00BE187B"/>
    <w:rsid w:val="00BE1A34"/>
    <w:rsid w:val="00BE3060"/>
    <w:rsid w:val="00BE4678"/>
    <w:rsid w:val="00BF5EFE"/>
    <w:rsid w:val="00C01CD2"/>
    <w:rsid w:val="00C021B6"/>
    <w:rsid w:val="00C06F22"/>
    <w:rsid w:val="00C11E7E"/>
    <w:rsid w:val="00C12270"/>
    <w:rsid w:val="00C14986"/>
    <w:rsid w:val="00C14D7A"/>
    <w:rsid w:val="00C33D82"/>
    <w:rsid w:val="00C40C8C"/>
    <w:rsid w:val="00C41C03"/>
    <w:rsid w:val="00C55BCF"/>
    <w:rsid w:val="00C67999"/>
    <w:rsid w:val="00C73981"/>
    <w:rsid w:val="00C761CC"/>
    <w:rsid w:val="00C83494"/>
    <w:rsid w:val="00C86CD0"/>
    <w:rsid w:val="00C87ABD"/>
    <w:rsid w:val="00C91AFC"/>
    <w:rsid w:val="00C9205D"/>
    <w:rsid w:val="00C92A04"/>
    <w:rsid w:val="00CA1443"/>
    <w:rsid w:val="00CA4A83"/>
    <w:rsid w:val="00CA54EE"/>
    <w:rsid w:val="00CB2B75"/>
    <w:rsid w:val="00CB730B"/>
    <w:rsid w:val="00CB736E"/>
    <w:rsid w:val="00CC3C0A"/>
    <w:rsid w:val="00CC4789"/>
    <w:rsid w:val="00CC583D"/>
    <w:rsid w:val="00CD295B"/>
    <w:rsid w:val="00CD3EA4"/>
    <w:rsid w:val="00CD7F43"/>
    <w:rsid w:val="00CE1D05"/>
    <w:rsid w:val="00CE1D66"/>
    <w:rsid w:val="00CE2754"/>
    <w:rsid w:val="00CE69DB"/>
    <w:rsid w:val="00CE7176"/>
    <w:rsid w:val="00CF1EF9"/>
    <w:rsid w:val="00CF4119"/>
    <w:rsid w:val="00CF42C7"/>
    <w:rsid w:val="00CF45D3"/>
    <w:rsid w:val="00CF4F77"/>
    <w:rsid w:val="00CF65CF"/>
    <w:rsid w:val="00CF7A57"/>
    <w:rsid w:val="00D01EFB"/>
    <w:rsid w:val="00D02031"/>
    <w:rsid w:val="00D03900"/>
    <w:rsid w:val="00D1186B"/>
    <w:rsid w:val="00D11CAA"/>
    <w:rsid w:val="00D13C42"/>
    <w:rsid w:val="00D150F5"/>
    <w:rsid w:val="00D16A7A"/>
    <w:rsid w:val="00D20CC6"/>
    <w:rsid w:val="00D21793"/>
    <w:rsid w:val="00D251BD"/>
    <w:rsid w:val="00D261A9"/>
    <w:rsid w:val="00D2709F"/>
    <w:rsid w:val="00D30223"/>
    <w:rsid w:val="00D32A75"/>
    <w:rsid w:val="00D33895"/>
    <w:rsid w:val="00D3468A"/>
    <w:rsid w:val="00D374EE"/>
    <w:rsid w:val="00D43A2F"/>
    <w:rsid w:val="00D513C2"/>
    <w:rsid w:val="00D51D10"/>
    <w:rsid w:val="00D527CB"/>
    <w:rsid w:val="00D557E5"/>
    <w:rsid w:val="00D55C6F"/>
    <w:rsid w:val="00D57017"/>
    <w:rsid w:val="00D624C5"/>
    <w:rsid w:val="00D663A7"/>
    <w:rsid w:val="00D71549"/>
    <w:rsid w:val="00D7606A"/>
    <w:rsid w:val="00D80CDB"/>
    <w:rsid w:val="00D8245F"/>
    <w:rsid w:val="00D836DE"/>
    <w:rsid w:val="00D959AB"/>
    <w:rsid w:val="00D95A0F"/>
    <w:rsid w:val="00D96566"/>
    <w:rsid w:val="00DA4009"/>
    <w:rsid w:val="00DA5376"/>
    <w:rsid w:val="00DA6E08"/>
    <w:rsid w:val="00DB4255"/>
    <w:rsid w:val="00DB4D6B"/>
    <w:rsid w:val="00DB77E8"/>
    <w:rsid w:val="00DB7B0F"/>
    <w:rsid w:val="00DC2AA1"/>
    <w:rsid w:val="00DC4440"/>
    <w:rsid w:val="00DC6664"/>
    <w:rsid w:val="00DD1F94"/>
    <w:rsid w:val="00DD41A8"/>
    <w:rsid w:val="00DE5016"/>
    <w:rsid w:val="00DF0E2A"/>
    <w:rsid w:val="00DF1125"/>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5E7B"/>
    <w:rsid w:val="00E46395"/>
    <w:rsid w:val="00E46922"/>
    <w:rsid w:val="00E5014E"/>
    <w:rsid w:val="00E537F2"/>
    <w:rsid w:val="00E54795"/>
    <w:rsid w:val="00E57F10"/>
    <w:rsid w:val="00E6248F"/>
    <w:rsid w:val="00E65074"/>
    <w:rsid w:val="00E6523B"/>
    <w:rsid w:val="00E66A3D"/>
    <w:rsid w:val="00E67F9B"/>
    <w:rsid w:val="00E7240E"/>
    <w:rsid w:val="00E751A2"/>
    <w:rsid w:val="00E76057"/>
    <w:rsid w:val="00E8201E"/>
    <w:rsid w:val="00E94223"/>
    <w:rsid w:val="00E94ED1"/>
    <w:rsid w:val="00E95292"/>
    <w:rsid w:val="00E957F7"/>
    <w:rsid w:val="00EA22AE"/>
    <w:rsid w:val="00EA344B"/>
    <w:rsid w:val="00EA5CD5"/>
    <w:rsid w:val="00EB217E"/>
    <w:rsid w:val="00EC2046"/>
    <w:rsid w:val="00EC6163"/>
    <w:rsid w:val="00EF1B1F"/>
    <w:rsid w:val="00EF34FE"/>
    <w:rsid w:val="00EF7F05"/>
    <w:rsid w:val="00F0075A"/>
    <w:rsid w:val="00F0297E"/>
    <w:rsid w:val="00F0659D"/>
    <w:rsid w:val="00F069C7"/>
    <w:rsid w:val="00F115A1"/>
    <w:rsid w:val="00F14024"/>
    <w:rsid w:val="00F17B32"/>
    <w:rsid w:val="00F209C5"/>
    <w:rsid w:val="00F20E56"/>
    <w:rsid w:val="00F22E5C"/>
    <w:rsid w:val="00F27A96"/>
    <w:rsid w:val="00F34574"/>
    <w:rsid w:val="00F35853"/>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9541F"/>
    <w:rsid w:val="00FA263E"/>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1230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036849410">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personaldata.ge)/" TargetMode="External"/><Relationship Id="rId18" Type="http://schemas.openxmlformats.org/officeDocument/2006/relationships/hyperlink" Target="mailto:nkoberidze@gwp.g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dpo@gwp.ge" TargetMode="External"/><Relationship Id="rId17"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dpo@gwp.ge"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package" Target="embeddings/Microsoft_Excel_Worksheet.xlsx"/><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tenders.g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46EE0-97A1-43AE-A9B6-252F38203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Pages>
  <Words>1637</Words>
  <Characters>9332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Nino Koberidze</cp:lastModifiedBy>
  <cp:revision>10</cp:revision>
  <cp:lastPrinted>2015-07-27T06:36:00Z</cp:lastPrinted>
  <dcterms:created xsi:type="dcterms:W3CDTF">2023-05-25T16:28:00Z</dcterms:created>
  <dcterms:modified xsi:type="dcterms:W3CDTF">2024-03-29T09:30:00Z</dcterms:modified>
</cp:coreProperties>
</file>