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3F330" w14:textId="77777777" w:rsidR="007D73CE" w:rsidRPr="00885CAF" w:rsidRDefault="007D73CE" w:rsidP="00A74B75">
      <w:pPr>
        <w:spacing w:after="0" w:line="360" w:lineRule="auto"/>
        <w:jc w:val="center"/>
        <w:rPr>
          <w:rFonts w:ascii="Sylfaen" w:hAnsi="Sylfaen"/>
          <w:b/>
        </w:rPr>
      </w:pPr>
    </w:p>
    <w:p w14:paraId="23652DF1" w14:textId="77777777" w:rsidR="009815C7" w:rsidRPr="00E37C5C" w:rsidRDefault="009815C7" w:rsidP="00794191">
      <w:pPr>
        <w:spacing w:after="0" w:line="240" w:lineRule="auto"/>
        <w:jc w:val="center"/>
        <w:rPr>
          <w:rFonts w:ascii="Sylfaen" w:hAnsi="Sylfaen" w:cs="Sylfaen"/>
          <w:b/>
        </w:rPr>
      </w:pPr>
    </w:p>
    <w:p w14:paraId="7BA02C90"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4C09CE85" wp14:editId="2F44B4EF">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4ADA7FD8" w14:textId="77777777" w:rsidR="009815C7" w:rsidRPr="00485E5A" w:rsidRDefault="009815C7" w:rsidP="00794191">
      <w:pPr>
        <w:spacing w:after="0" w:line="240" w:lineRule="auto"/>
        <w:jc w:val="center"/>
        <w:rPr>
          <w:rFonts w:ascii="Sylfaen" w:hAnsi="Sylfaen" w:cs="Sylfaen"/>
          <w:b/>
        </w:rPr>
      </w:pPr>
    </w:p>
    <w:p w14:paraId="3B675683" w14:textId="77777777" w:rsidR="009815C7" w:rsidRPr="00485E5A" w:rsidRDefault="009815C7" w:rsidP="00EB505F">
      <w:pPr>
        <w:spacing w:after="0" w:line="240" w:lineRule="auto"/>
        <w:jc w:val="center"/>
        <w:rPr>
          <w:rFonts w:ascii="Sylfaen" w:hAnsi="Sylfaen" w:cs="Sylfaen"/>
          <w:b/>
          <w:sz w:val="24"/>
          <w:lang w:val="ka-GE"/>
        </w:rPr>
      </w:pPr>
    </w:p>
    <w:p w14:paraId="066EBFA7" w14:textId="77777777"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14:paraId="61BB17E6" w14:textId="77777777" w:rsidR="00574D48" w:rsidRPr="00485E5A" w:rsidRDefault="00574D48" w:rsidP="00574D48">
      <w:pPr>
        <w:spacing w:after="0" w:line="240" w:lineRule="auto"/>
        <w:jc w:val="center"/>
        <w:rPr>
          <w:rFonts w:ascii="Sylfaen" w:hAnsi="Sylfaen" w:cs="Sylfaen"/>
          <w:b/>
          <w:sz w:val="24"/>
          <w:lang w:val="ka-GE"/>
        </w:rPr>
      </w:pPr>
    </w:p>
    <w:p w14:paraId="6190AF2A" w14:textId="77777777" w:rsidR="00FD0DCD" w:rsidRPr="00726177" w:rsidRDefault="00726177" w:rsidP="00665C42">
      <w:pPr>
        <w:spacing w:after="0" w:line="360" w:lineRule="auto"/>
        <w:jc w:val="center"/>
        <w:rPr>
          <w:rFonts w:ascii="AcadNusx" w:hAnsi="AcadNusx"/>
          <w:b/>
          <w:lang w:val="ka-GE"/>
        </w:rPr>
      </w:pPr>
      <w:r>
        <w:rPr>
          <w:rFonts w:ascii="Sylfaen" w:hAnsi="Sylfaen" w:cs="Sylfaen"/>
          <w:b/>
          <w:sz w:val="24"/>
          <w:lang w:val="ka-GE"/>
        </w:rPr>
        <w:t>ელექტრო მასალების შესყიდვა</w:t>
      </w:r>
    </w:p>
    <w:p w14:paraId="069CCB95" w14:textId="77777777" w:rsidR="00FD0DCD" w:rsidRPr="00485E5A" w:rsidRDefault="00FD0DCD" w:rsidP="00665C42">
      <w:pPr>
        <w:spacing w:after="0" w:line="360" w:lineRule="auto"/>
        <w:jc w:val="center"/>
        <w:rPr>
          <w:rFonts w:ascii="AcadNusx" w:hAnsi="AcadNusx"/>
          <w:b/>
        </w:rPr>
      </w:pPr>
    </w:p>
    <w:p w14:paraId="483AC721" w14:textId="77777777" w:rsidR="00FD0DCD" w:rsidRPr="00485E5A" w:rsidRDefault="00FD0DCD" w:rsidP="00665C42">
      <w:pPr>
        <w:spacing w:after="0" w:line="360" w:lineRule="auto"/>
        <w:jc w:val="center"/>
        <w:rPr>
          <w:rFonts w:ascii="AcadNusx" w:hAnsi="AcadNusx"/>
          <w:b/>
        </w:rPr>
      </w:pPr>
    </w:p>
    <w:p w14:paraId="11F61914" w14:textId="77777777" w:rsidR="00FD0DCD" w:rsidRPr="00485E5A" w:rsidRDefault="00FD0DCD" w:rsidP="00665C42">
      <w:pPr>
        <w:spacing w:after="0" w:line="360" w:lineRule="auto"/>
        <w:jc w:val="center"/>
        <w:rPr>
          <w:rFonts w:ascii="AcadNusx" w:hAnsi="AcadNusx"/>
          <w:b/>
        </w:rPr>
      </w:pPr>
    </w:p>
    <w:p w14:paraId="292CD0CF" w14:textId="77777777" w:rsidR="00FD0DCD" w:rsidRPr="00485E5A" w:rsidRDefault="00FD0DCD" w:rsidP="00665C42">
      <w:pPr>
        <w:spacing w:after="0" w:line="360" w:lineRule="auto"/>
        <w:jc w:val="center"/>
        <w:rPr>
          <w:rFonts w:ascii="AcadNusx" w:hAnsi="AcadNusx"/>
          <w:b/>
        </w:rPr>
      </w:pPr>
    </w:p>
    <w:p w14:paraId="3753660C" w14:textId="77777777" w:rsidR="00D30223" w:rsidRPr="00485E5A" w:rsidRDefault="00D30223" w:rsidP="00665C42">
      <w:pPr>
        <w:spacing w:after="0" w:line="360" w:lineRule="auto"/>
        <w:jc w:val="center"/>
        <w:rPr>
          <w:rFonts w:ascii="AcadNusx" w:hAnsi="AcadNusx"/>
          <w:b/>
        </w:rPr>
      </w:pPr>
    </w:p>
    <w:p w14:paraId="157EB3D4" w14:textId="77777777" w:rsidR="00D30223" w:rsidRPr="00485E5A" w:rsidRDefault="00D30223" w:rsidP="00665C42">
      <w:pPr>
        <w:spacing w:after="0" w:line="360" w:lineRule="auto"/>
        <w:jc w:val="center"/>
        <w:rPr>
          <w:rFonts w:ascii="AcadNusx" w:hAnsi="AcadNusx"/>
          <w:b/>
        </w:rPr>
      </w:pPr>
    </w:p>
    <w:p w14:paraId="38C57AD9" w14:textId="77777777" w:rsidR="00356613" w:rsidRPr="00485E5A" w:rsidRDefault="00356613" w:rsidP="00665C42">
      <w:pPr>
        <w:spacing w:after="0" w:line="360" w:lineRule="auto"/>
        <w:jc w:val="center"/>
        <w:rPr>
          <w:rFonts w:ascii="AcadNusx" w:hAnsi="AcadNusx"/>
          <w:b/>
        </w:rPr>
      </w:pPr>
    </w:p>
    <w:p w14:paraId="0B069E78" w14:textId="77777777" w:rsidR="00356613" w:rsidRPr="00485E5A" w:rsidRDefault="00356613" w:rsidP="00665C42">
      <w:pPr>
        <w:spacing w:after="0" w:line="360" w:lineRule="auto"/>
        <w:jc w:val="center"/>
        <w:rPr>
          <w:rFonts w:ascii="AcadNusx" w:hAnsi="AcadNusx"/>
          <w:b/>
        </w:rPr>
      </w:pPr>
    </w:p>
    <w:p w14:paraId="17FA0796" w14:textId="77777777" w:rsidR="00356613" w:rsidRPr="00485E5A" w:rsidRDefault="00356613" w:rsidP="00665C42">
      <w:pPr>
        <w:spacing w:after="0" w:line="360" w:lineRule="auto"/>
        <w:jc w:val="center"/>
        <w:rPr>
          <w:rFonts w:ascii="AcadNusx" w:hAnsi="AcadNusx"/>
          <w:b/>
        </w:rPr>
      </w:pPr>
    </w:p>
    <w:p w14:paraId="6E01BC7D" w14:textId="77777777" w:rsidR="00356613" w:rsidRPr="00485E5A" w:rsidRDefault="00356613" w:rsidP="00665C42">
      <w:pPr>
        <w:spacing w:after="0" w:line="360" w:lineRule="auto"/>
        <w:jc w:val="center"/>
        <w:rPr>
          <w:rFonts w:ascii="AcadNusx" w:hAnsi="AcadNusx"/>
          <w:b/>
        </w:rPr>
      </w:pPr>
    </w:p>
    <w:p w14:paraId="53A8EDB0" w14:textId="77777777" w:rsidR="00277B37" w:rsidRPr="00485E5A" w:rsidRDefault="00277B37" w:rsidP="00C12ABD">
      <w:pPr>
        <w:spacing w:after="0" w:line="360" w:lineRule="auto"/>
        <w:rPr>
          <w:rFonts w:ascii="AcadNusx" w:hAnsi="AcadNusx"/>
          <w:b/>
        </w:rPr>
      </w:pPr>
    </w:p>
    <w:p w14:paraId="12B35088" w14:textId="77777777" w:rsidR="004B0C7B" w:rsidRPr="00485E5A" w:rsidRDefault="004B0C7B" w:rsidP="00C12ABD">
      <w:pPr>
        <w:spacing w:after="0" w:line="360" w:lineRule="auto"/>
        <w:rPr>
          <w:rFonts w:ascii="AcadNusx" w:hAnsi="AcadNusx"/>
          <w:b/>
        </w:rPr>
      </w:pPr>
    </w:p>
    <w:p w14:paraId="042531D9" w14:textId="77777777" w:rsidR="004B0C7B" w:rsidRPr="00485E5A" w:rsidRDefault="004B0C7B" w:rsidP="00C12ABD">
      <w:pPr>
        <w:spacing w:after="0" w:line="360" w:lineRule="auto"/>
        <w:rPr>
          <w:rFonts w:ascii="AcadNusx" w:hAnsi="AcadNusx"/>
          <w:b/>
        </w:rPr>
      </w:pPr>
    </w:p>
    <w:p w14:paraId="21F60D67" w14:textId="77777777" w:rsidR="004B0C7B" w:rsidRPr="00485E5A" w:rsidRDefault="004B0C7B" w:rsidP="00C12ABD">
      <w:pPr>
        <w:spacing w:after="0" w:line="360" w:lineRule="auto"/>
        <w:rPr>
          <w:rFonts w:ascii="AcadNusx" w:hAnsi="AcadNusx"/>
          <w:b/>
        </w:rPr>
      </w:pPr>
    </w:p>
    <w:p w14:paraId="776CEB67" w14:textId="77777777" w:rsidR="004B0C7B" w:rsidRPr="00485E5A" w:rsidRDefault="004B0C7B" w:rsidP="00C12ABD">
      <w:pPr>
        <w:spacing w:after="0" w:line="360" w:lineRule="auto"/>
        <w:rPr>
          <w:rFonts w:ascii="AcadNusx" w:hAnsi="AcadNusx"/>
          <w:b/>
        </w:rPr>
      </w:pPr>
    </w:p>
    <w:p w14:paraId="288FB718" w14:textId="77777777" w:rsidR="009C7E4E" w:rsidRPr="00485E5A" w:rsidRDefault="009C7E4E" w:rsidP="00C12ABD">
      <w:pPr>
        <w:spacing w:after="0" w:line="360" w:lineRule="auto"/>
        <w:rPr>
          <w:rFonts w:ascii="AcadNusx" w:hAnsi="AcadNusx"/>
          <w:b/>
        </w:rPr>
      </w:pPr>
    </w:p>
    <w:p w14:paraId="2C6FE41E" w14:textId="77777777" w:rsidR="009C7E4E" w:rsidRPr="00485E5A" w:rsidRDefault="009C7E4E" w:rsidP="00C12ABD">
      <w:pPr>
        <w:spacing w:after="0" w:line="360" w:lineRule="auto"/>
        <w:rPr>
          <w:rFonts w:ascii="AcadNusx" w:hAnsi="AcadNusx"/>
          <w:b/>
        </w:rPr>
      </w:pPr>
    </w:p>
    <w:p w14:paraId="5B8F28EA" w14:textId="77777777" w:rsidR="009C7E4E" w:rsidRPr="00485E5A" w:rsidRDefault="009C7E4E" w:rsidP="00C12ABD">
      <w:pPr>
        <w:spacing w:after="0" w:line="360" w:lineRule="auto"/>
        <w:rPr>
          <w:rFonts w:ascii="AcadNusx" w:hAnsi="AcadNusx"/>
          <w:b/>
        </w:rPr>
      </w:pPr>
    </w:p>
    <w:p w14:paraId="1E2186EE" w14:textId="77777777" w:rsidR="00C12ABD" w:rsidRDefault="00C12ABD" w:rsidP="00C12ABD">
      <w:pPr>
        <w:spacing w:after="0" w:line="360" w:lineRule="auto"/>
        <w:rPr>
          <w:rFonts w:ascii="Sylfaen" w:hAnsi="Sylfaen"/>
          <w:b/>
          <w:lang w:val="ka-GE"/>
        </w:rPr>
      </w:pPr>
    </w:p>
    <w:p w14:paraId="07421DD9" w14:textId="77777777" w:rsidR="00726177" w:rsidRDefault="00726177" w:rsidP="00C12ABD">
      <w:pPr>
        <w:spacing w:after="0" w:line="360" w:lineRule="auto"/>
        <w:rPr>
          <w:rFonts w:ascii="Sylfaen" w:hAnsi="Sylfaen"/>
          <w:b/>
          <w:lang w:val="ka-GE"/>
        </w:rPr>
      </w:pPr>
    </w:p>
    <w:p w14:paraId="0E7FC8F4" w14:textId="77777777" w:rsidR="00A549D3" w:rsidRPr="00485E5A" w:rsidRDefault="00A549D3" w:rsidP="00C12ABD">
      <w:pPr>
        <w:spacing w:after="0" w:line="360" w:lineRule="auto"/>
        <w:rPr>
          <w:rFonts w:ascii="Sylfaen" w:hAnsi="Sylfaen"/>
          <w:b/>
          <w:lang w:val="ka-GE"/>
        </w:rPr>
      </w:pPr>
    </w:p>
    <w:p w14:paraId="574CF82E" w14:textId="77777777" w:rsidR="00665C42" w:rsidRPr="00485E5A" w:rsidRDefault="00665C42" w:rsidP="009D07D1">
      <w:pPr>
        <w:spacing w:after="0" w:line="360" w:lineRule="auto"/>
        <w:jc w:val="center"/>
        <w:rPr>
          <w:rFonts w:ascii="AcadNusx" w:hAnsi="AcadNusx"/>
          <w:b/>
        </w:rPr>
      </w:pPr>
    </w:p>
    <w:p w14:paraId="3ED9D7C0"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14:paraId="4636AED3" w14:textId="77777777" w:rsidR="00CF0A87" w:rsidRPr="00485E5A" w:rsidRDefault="00CF0A87" w:rsidP="00CF0A87">
      <w:pPr>
        <w:pStyle w:val="ListParagraph"/>
        <w:spacing w:after="0" w:line="240" w:lineRule="auto"/>
        <w:ind w:left="360"/>
        <w:rPr>
          <w:rFonts w:ascii="Sylfaen" w:hAnsi="Sylfaen"/>
          <w:b/>
          <w:lang w:val="ka-GE"/>
        </w:rPr>
      </w:pPr>
    </w:p>
    <w:p w14:paraId="3ADDB8D5" w14:textId="77777777"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w:t>
      </w:r>
      <w:r w:rsidR="00CF33D8">
        <w:rPr>
          <w:rFonts w:ascii="Sylfaen" w:hAnsi="Sylfaen" w:cs="Sylfaen"/>
          <w:lang w:val="ka-GE"/>
        </w:rPr>
        <w:t xml:space="preserve"> </w:t>
      </w:r>
      <w:r w:rsidR="00726177">
        <w:rPr>
          <w:rFonts w:ascii="Sylfaen" w:hAnsi="Sylfaen" w:cs="Sylfaen"/>
          <w:lang w:val="ka-GE"/>
        </w:rPr>
        <w:t>მასალების</w:t>
      </w:r>
      <w:r w:rsidR="00CF33D8">
        <w:rPr>
          <w:rFonts w:ascii="Sylfaen" w:hAnsi="Sylfaen" w:cs="Sylfaen"/>
          <w:lang w:val="ka-GE"/>
        </w:rPr>
        <w:t xml:space="preserve"> </w:t>
      </w:r>
      <w:r w:rsidR="000C36B3" w:rsidRPr="00485E5A">
        <w:rPr>
          <w:rFonts w:ascii="Sylfaen" w:hAnsi="Sylfaen" w:cs="Sylfaen"/>
          <w:lang w:val="ka-GE"/>
        </w:rPr>
        <w:t xml:space="preserve">შესყიდვაზე: </w:t>
      </w:r>
    </w:p>
    <w:p w14:paraId="67089799" w14:textId="77777777" w:rsidR="002F1F1F" w:rsidRDefault="002F1F1F" w:rsidP="004B148B">
      <w:pPr>
        <w:spacing w:after="0" w:line="240" w:lineRule="auto"/>
        <w:rPr>
          <w:rFonts w:ascii="Sylfaen" w:hAnsi="Sylfaen" w:cs="Sylfaen"/>
          <w:lang w:val="ka-GE"/>
        </w:rPr>
      </w:pPr>
    </w:p>
    <w:p w14:paraId="4FACA8B7" w14:textId="77777777" w:rsidR="00726177" w:rsidRPr="00485E5A" w:rsidRDefault="00726177" w:rsidP="00DB6CAB">
      <w:pPr>
        <w:spacing w:after="0" w:line="240" w:lineRule="auto"/>
        <w:rPr>
          <w:rFonts w:ascii="Sylfaen" w:hAnsi="Sylfaen" w:cs="Sylfaen"/>
          <w:b/>
          <w:bCs/>
        </w:rPr>
      </w:pPr>
      <w:r>
        <w:rPr>
          <w:rFonts w:ascii="Sylfaen" w:hAnsi="Sylfaen" w:cs="Sylfaen"/>
          <w:b/>
          <w:lang w:val="ka-GE"/>
        </w:rPr>
        <w:t xml:space="preserve">ელექტრო მასალების შესყიდვა </w:t>
      </w:r>
      <w:r w:rsidR="0039356F">
        <w:rPr>
          <w:rFonts w:ascii="Sylfaen" w:hAnsi="Sylfaen" w:cs="Sylfaen"/>
          <w:b/>
          <w:lang w:val="ka-GE"/>
        </w:rPr>
        <w:t>(დნობადი მცველები; სარჩილავი;  კონტაქტორი; სპილენძის სადენი და ა.შ.)</w:t>
      </w:r>
    </w:p>
    <w:p w14:paraId="2DD1500B" w14:textId="77777777" w:rsidR="00CF0A87" w:rsidRPr="00C87E77" w:rsidRDefault="001B055A" w:rsidP="00FC3479">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51F88E7C" w14:textId="77777777" w:rsidR="004311B0" w:rsidRPr="007D13E1" w:rsidRDefault="007D13E1" w:rsidP="00CF33D8">
      <w:pPr>
        <w:spacing w:after="0" w:line="240" w:lineRule="auto"/>
        <w:jc w:val="both"/>
        <w:rPr>
          <w:rFonts w:ascii="Sylfaen" w:hAnsi="Sylfaen" w:cs="Sylfaen"/>
          <w:lang w:val="ka-GE"/>
        </w:rPr>
      </w:pPr>
      <w:r>
        <w:rPr>
          <w:rFonts w:ascii="Sylfaen" w:hAnsi="Sylfaen" w:cs="Sylfaen"/>
          <w:lang w:val="ka-GE"/>
        </w:rPr>
        <w:t xml:space="preserve">ტექნიკური მონაცემების დეტალური ინფორმაციისთვის დაუკავშირდით  მალხაზს +995 599 25 85 42 </w:t>
      </w:r>
    </w:p>
    <w:p w14:paraId="477F18BE" w14:textId="77777777" w:rsidR="00DB6CAB" w:rsidRPr="00DF7C26" w:rsidRDefault="00DB6CAB" w:rsidP="00DF7C26">
      <w:pPr>
        <w:spacing w:after="0"/>
        <w:rPr>
          <w:rFonts w:ascii="Sylfaen" w:hAnsi="Sylfaen" w:cs="Sylfaen"/>
          <w:lang w:val="ka-GE"/>
        </w:rPr>
      </w:pPr>
    </w:p>
    <w:p w14:paraId="71E507DD" w14:textId="77777777" w:rsidR="00387591" w:rsidRPr="00485E5A" w:rsidRDefault="00DF7C26" w:rsidP="004B148B">
      <w:pPr>
        <w:spacing w:after="0"/>
        <w:rPr>
          <w:rFonts w:ascii="Sylfaen" w:hAnsi="Sylfaen" w:cs="Sylfaen"/>
          <w:b/>
          <w:lang w:val="ka-GE"/>
        </w:rPr>
      </w:pPr>
      <w:r>
        <w:rPr>
          <w:rFonts w:ascii="Sylfaen" w:hAnsi="Sylfaen" w:cs="Sylfaen"/>
          <w:b/>
          <w:lang w:val="ka-GE"/>
        </w:rPr>
        <w:t>1.</w:t>
      </w:r>
      <w:r w:rsidR="00CF33D8">
        <w:rPr>
          <w:rFonts w:ascii="Sylfaen" w:hAnsi="Sylfaen" w:cs="Sylfaen"/>
          <w:b/>
          <w:lang w:val="ka-GE"/>
        </w:rPr>
        <w:t>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14:paraId="7A6B9720" w14:textId="77777777"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0C91B1EC" w14:textId="77777777" w:rsidR="00C87E77" w:rsidRPr="00485E5A" w:rsidRDefault="00C87E77" w:rsidP="0094732A">
      <w:pPr>
        <w:spacing w:after="0"/>
        <w:rPr>
          <w:rFonts w:ascii="Sylfaen" w:hAnsi="Sylfaen" w:cs="Sylfaen"/>
          <w:b/>
          <w:color w:val="222222"/>
          <w:u w:val="single"/>
          <w:shd w:val="clear" w:color="auto" w:fill="FFFFFF"/>
          <w:lang w:val="ka-GE"/>
        </w:rPr>
      </w:pPr>
    </w:p>
    <w:p w14:paraId="4C63519F" w14:textId="77777777" w:rsidR="003924CB" w:rsidRPr="00904E6A" w:rsidRDefault="00056A31" w:rsidP="000C3556">
      <w:pPr>
        <w:spacing w:after="0" w:line="240" w:lineRule="auto"/>
        <w:rPr>
          <w:rFonts w:ascii="Sylfaen" w:hAnsi="Sylfaen"/>
          <w:b/>
          <w:lang w:val="ka-GE"/>
        </w:rPr>
      </w:pPr>
      <w:r w:rsidRPr="00485E5A">
        <w:rPr>
          <w:rFonts w:ascii="Sylfaen" w:hAnsi="Sylfaen" w:cs="Sylfaen"/>
          <w:b/>
        </w:rPr>
        <w:t>1</w:t>
      </w:r>
      <w:r w:rsidR="00867D36">
        <w:rPr>
          <w:rFonts w:ascii="Sylfaen" w:hAnsi="Sylfaen" w:cs="Sylfaen"/>
          <w:b/>
        </w:rPr>
        <w:t>.5</w:t>
      </w:r>
      <w:r w:rsidR="00931A9A" w:rsidRPr="00485E5A">
        <w:rPr>
          <w:rFonts w:ascii="Sylfaen" w:hAnsi="Sylfaen" w:cs="Sylfaen"/>
          <w:b/>
          <w:lang w:val="ka-GE"/>
        </w:rPr>
        <w:t xml:space="preserve"> </w:t>
      </w:r>
      <w:r w:rsidR="00485700" w:rsidRPr="00485E5A">
        <w:rPr>
          <w:rFonts w:ascii="Sylfaen" w:hAnsi="Sylfaen"/>
          <w:b/>
          <w:lang w:val="ka-GE"/>
        </w:rPr>
        <w:t>მიწოდების</w:t>
      </w:r>
      <w:r w:rsidRPr="00485E5A">
        <w:rPr>
          <w:rFonts w:ascii="Sylfaen" w:hAnsi="Sylfaen"/>
          <w:b/>
          <w:lang w:val="ka-GE"/>
        </w:rPr>
        <w:t xml:space="preserve"> ფორმა და ადგილი</w:t>
      </w:r>
    </w:p>
    <w:p w14:paraId="193F2505" w14:textId="77777777" w:rsidR="00726177" w:rsidRDefault="00726177" w:rsidP="00E711C6">
      <w:pPr>
        <w:spacing w:after="0" w:line="240" w:lineRule="auto"/>
        <w:rPr>
          <w:rFonts w:ascii="Sylfaen" w:hAnsi="Sylfaen" w:cs="Sylfaen"/>
          <w:lang w:val="ka-GE"/>
        </w:rPr>
      </w:pPr>
      <w:r>
        <w:rPr>
          <w:rFonts w:ascii="Sylfaen" w:hAnsi="Sylfaen" w:cs="Sylfaen"/>
          <w:lang w:val="ka-GE"/>
        </w:rPr>
        <w:t>შპს „ჯორჯიან უოთერ ენდ ფაუერ“ მიწოდების ადგილი:</w:t>
      </w:r>
    </w:p>
    <w:p w14:paraId="267BE5A5" w14:textId="77777777" w:rsidR="00726177" w:rsidRDefault="003E45D3" w:rsidP="00E711C6">
      <w:pPr>
        <w:spacing w:after="0" w:line="240" w:lineRule="auto"/>
        <w:rPr>
          <w:rFonts w:ascii="Sylfaen" w:hAnsi="Sylfaen" w:cs="Sylfaen"/>
          <w:lang w:val="ka-GE"/>
        </w:rPr>
      </w:pPr>
      <w:r>
        <w:rPr>
          <w:rFonts w:ascii="Sylfaen" w:hAnsi="Sylfaen" w:cs="Sylfaen"/>
          <w:lang w:val="ka-GE"/>
        </w:rPr>
        <w:t>წმინდა ნინოს 5</w:t>
      </w:r>
    </w:p>
    <w:p w14:paraId="7A25A096" w14:textId="77777777" w:rsidR="00726177" w:rsidRPr="007A6F6E" w:rsidRDefault="00726177" w:rsidP="00E711C6">
      <w:pPr>
        <w:spacing w:after="0" w:line="240" w:lineRule="auto"/>
        <w:rPr>
          <w:rFonts w:ascii="Sylfaen" w:hAnsi="Sylfaen" w:cs="Sylfaen"/>
          <w:lang w:val="ka-GE"/>
        </w:rPr>
      </w:pPr>
    </w:p>
    <w:p w14:paraId="108E9CCC" w14:textId="77777777"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4A21ECCA" w14:textId="77777777"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1285E172" w14:textId="77777777" w:rsidR="005E448B" w:rsidRPr="00485E5A" w:rsidRDefault="005E448B" w:rsidP="005E448B">
      <w:pPr>
        <w:spacing w:after="0" w:line="240" w:lineRule="auto"/>
        <w:jc w:val="both"/>
        <w:rPr>
          <w:rFonts w:ascii="Sylfaen" w:hAnsi="Sylfaen"/>
          <w:b/>
          <w:lang w:val="ka-GE"/>
        </w:rPr>
      </w:pPr>
    </w:p>
    <w:p w14:paraId="352680A5" w14:textId="77777777"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2122168E"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FC3479">
        <w:rPr>
          <w:rFonts w:ascii="Sylfaen" w:hAnsi="Sylfaen"/>
          <w:lang w:val="ka-GE"/>
        </w:rPr>
        <w:t xml:space="preserve"> გეგმა გრაფიკთან ერთად</w:t>
      </w:r>
      <w:r w:rsidR="00BD74F8" w:rsidRPr="002C3F1E">
        <w:rPr>
          <w:rFonts w:ascii="Sylfaen" w:hAnsi="Sylfaen"/>
          <w:lang w:val="ka-GE"/>
        </w:rPr>
        <w:t>)</w:t>
      </w:r>
      <w:r w:rsidR="009C56CF" w:rsidRPr="002C3F1E">
        <w:rPr>
          <w:rFonts w:ascii="Sylfaen" w:hAnsi="Sylfaen"/>
          <w:lang w:val="ka-GE"/>
        </w:rPr>
        <w:t>;</w:t>
      </w:r>
    </w:p>
    <w:p w14:paraId="33C80C8B"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1C960ADD"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432B7602" w14:textId="77777777" w:rsidR="00B32E22" w:rsidRPr="00FC3479" w:rsidRDefault="00B32E22" w:rsidP="00B32E22">
      <w:pPr>
        <w:pStyle w:val="ListParagraph"/>
        <w:numPr>
          <w:ilvl w:val="0"/>
          <w:numId w:val="10"/>
        </w:numPr>
        <w:spacing w:after="0"/>
        <w:jc w:val="both"/>
        <w:rPr>
          <w:rFonts w:ascii="Sylfaen" w:hAnsi="Sylfaen"/>
          <w:color w:val="FF0000"/>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FC3479">
        <w:rPr>
          <w:rFonts w:ascii="Sylfaen" w:hAnsi="Sylfaen"/>
          <w:lang w:val="ka-GE"/>
        </w:rPr>
        <w:t xml:space="preserve"> </w:t>
      </w:r>
      <w:r w:rsidR="00FC3479" w:rsidRPr="00FC3479">
        <w:rPr>
          <w:rFonts w:ascii="Sylfaen" w:hAnsi="Sylfaen"/>
          <w:color w:val="FF0000"/>
          <w:lang w:val="ka-GE"/>
        </w:rPr>
        <w:t>(ასეთის არსებობის შემთხვევაში)</w:t>
      </w:r>
    </w:p>
    <w:p w14:paraId="755B0DA1" w14:textId="77777777" w:rsidR="00AD5302" w:rsidRPr="00485E5A" w:rsidRDefault="00AD5302" w:rsidP="00CF7A57">
      <w:pPr>
        <w:rPr>
          <w:rFonts w:ascii="Sylfaen" w:hAnsi="Sylfaen"/>
          <w:b/>
          <w:lang w:val="ka-GE"/>
        </w:rPr>
      </w:pPr>
    </w:p>
    <w:p w14:paraId="4126D0B3" w14:textId="77777777"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09213C92" w14:textId="77777777" w:rsidR="00896274" w:rsidRDefault="001B7903" w:rsidP="000C3556">
      <w:pPr>
        <w:spacing w:after="0" w:line="240" w:lineRule="auto"/>
        <w:jc w:val="both"/>
        <w:rPr>
          <w:rFonts w:ascii="Sylfaen" w:hAnsi="Sylfaen"/>
          <w:lang w:val="ka-GE"/>
        </w:rPr>
      </w:pPr>
      <w:r w:rsidRPr="00485E5A">
        <w:rPr>
          <w:rFonts w:ascii="Sylfaen" w:hAnsi="Sylfaen"/>
          <w:lang w:val="ka-GE"/>
        </w:rPr>
        <w:lastRenderedPageBreak/>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5B1D62D6" w14:textId="77777777"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r w:rsidRPr="006A6E4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14:paraId="1165959E" w14:textId="069E7790"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3275D0">
        <w:rPr>
          <w:rFonts w:ascii="Sylfaen" w:hAnsi="Sylfaen"/>
          <w:b/>
          <w:i/>
          <w:u w:val="single"/>
          <w:lang w:val="ka-GE"/>
        </w:rPr>
        <w:t xml:space="preserve">არაუგვიანეს </w:t>
      </w:r>
      <w:r w:rsidR="003275D0" w:rsidRPr="003275D0">
        <w:rPr>
          <w:rFonts w:ascii="Sylfaen" w:hAnsi="Sylfaen"/>
          <w:b/>
          <w:i/>
          <w:u w:val="single"/>
          <w:lang w:val="ka-GE"/>
        </w:rPr>
        <w:t>2024</w:t>
      </w:r>
      <w:r w:rsidR="003275D0" w:rsidRPr="003275D0">
        <w:rPr>
          <w:rFonts w:ascii="Sylfaen" w:hAnsi="Sylfaen"/>
          <w:b/>
          <w:i/>
          <w:u w:val="single"/>
        </w:rPr>
        <w:t xml:space="preserve"> </w:t>
      </w:r>
      <w:r w:rsidR="00D167D3" w:rsidRPr="003275D0">
        <w:rPr>
          <w:rFonts w:ascii="Sylfaen" w:hAnsi="Sylfaen"/>
          <w:b/>
          <w:i/>
          <w:u w:val="single"/>
          <w:lang w:val="ka-GE"/>
        </w:rPr>
        <w:t xml:space="preserve">წლის </w:t>
      </w:r>
      <w:r w:rsidR="00D504B2">
        <w:rPr>
          <w:rFonts w:ascii="Sylfaen" w:hAnsi="Sylfaen"/>
          <w:b/>
          <w:i/>
          <w:u w:val="single"/>
          <w:lang w:val="ka-GE"/>
        </w:rPr>
        <w:t>24</w:t>
      </w:r>
      <w:r w:rsidR="0039356F">
        <w:rPr>
          <w:rFonts w:ascii="Sylfaen" w:hAnsi="Sylfaen"/>
          <w:b/>
          <w:i/>
          <w:u w:val="single"/>
          <w:lang w:val="ka-GE"/>
        </w:rPr>
        <w:t xml:space="preserve"> მაის</w:t>
      </w:r>
      <w:r w:rsidR="006E3921">
        <w:rPr>
          <w:rFonts w:ascii="Sylfaen" w:hAnsi="Sylfaen"/>
          <w:b/>
          <w:i/>
          <w:u w:val="single"/>
          <w:lang w:val="ka-GE"/>
        </w:rPr>
        <w:t>ს</w:t>
      </w:r>
      <w:r w:rsidR="0039356F">
        <w:rPr>
          <w:rFonts w:ascii="Sylfaen" w:hAnsi="Sylfaen"/>
          <w:b/>
          <w:i/>
          <w:u w:val="single"/>
          <w:lang w:val="ka-GE"/>
        </w:rPr>
        <w:t xml:space="preserve"> </w:t>
      </w:r>
      <w:r w:rsidR="00BD205F" w:rsidRPr="003275D0">
        <w:rPr>
          <w:rFonts w:ascii="Sylfaen" w:hAnsi="Sylfaen"/>
          <w:b/>
          <w:i/>
          <w:u w:val="single"/>
          <w:lang w:val="ka-GE"/>
        </w:rPr>
        <w:t>18</w:t>
      </w:r>
      <w:r w:rsidR="00EE3545" w:rsidRPr="003275D0">
        <w:rPr>
          <w:rFonts w:ascii="Sylfaen" w:hAnsi="Sylfaen"/>
          <w:b/>
          <w:i/>
          <w:u w:val="single"/>
          <w:lang w:val="ka-GE"/>
        </w:rPr>
        <w:t>:00 -მდე.</w:t>
      </w:r>
    </w:p>
    <w:p w14:paraId="01299B21" w14:textId="77777777" w:rsidR="00431B3C" w:rsidRPr="00EE3545" w:rsidRDefault="00431B3C" w:rsidP="00A74B75">
      <w:pPr>
        <w:spacing w:after="0" w:line="240" w:lineRule="auto"/>
        <w:rPr>
          <w:rFonts w:ascii="Sylfaen" w:hAnsi="Sylfaen"/>
          <w:b/>
          <w:lang w:val="ka-GE"/>
        </w:rPr>
      </w:pPr>
    </w:p>
    <w:p w14:paraId="3430F477" w14:textId="77777777"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14:paraId="551F4AE7" w14:textId="77777777"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14:paraId="2C8964CF" w14:textId="77777777" w:rsidR="00DA45AB" w:rsidRPr="00485E5A" w:rsidRDefault="00DA45AB" w:rsidP="004B148B">
      <w:pPr>
        <w:spacing w:after="0" w:line="360" w:lineRule="auto"/>
        <w:jc w:val="both"/>
        <w:rPr>
          <w:rFonts w:ascii="Sylfaen" w:hAnsi="Sylfaen"/>
          <w:b/>
          <w:lang w:val="ka-GE"/>
        </w:rPr>
      </w:pPr>
    </w:p>
    <w:p w14:paraId="2DED361D" w14:textId="77777777"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14:paraId="0041B302" w14:textId="77777777"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14:paraId="737CF73D"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14:paraId="1C25E31D"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14:paraId="74868C73"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14:paraId="68C70B77" w14:textId="77777777"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70FBF74" w14:textId="77777777"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14:paraId="72309C34" w14:textId="77777777"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14:paraId="4DE579A4" w14:textId="77777777" w:rsidR="002C3F1E" w:rsidRPr="00485E5A" w:rsidRDefault="002C3F1E" w:rsidP="004B148B">
      <w:pPr>
        <w:spacing w:after="0" w:line="240" w:lineRule="auto"/>
        <w:jc w:val="both"/>
        <w:rPr>
          <w:lang w:val="es-MX"/>
        </w:rPr>
      </w:pPr>
    </w:p>
    <w:p w14:paraId="77786111" w14:textId="77777777"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6030B6DF" w14:textId="77777777"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7E45FDA" w14:textId="77777777"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F3E1C0B" w14:textId="77777777" w:rsidR="00CC4789" w:rsidRPr="00485E5A" w:rsidRDefault="00CC4789" w:rsidP="004B148B">
      <w:pPr>
        <w:spacing w:after="0" w:line="360" w:lineRule="auto"/>
        <w:ind w:firstLine="426"/>
        <w:jc w:val="both"/>
        <w:rPr>
          <w:rFonts w:ascii="Sylfaen" w:hAnsi="Sylfaen"/>
          <w:b/>
          <w:i/>
          <w:lang w:val="ka-GE"/>
        </w:rPr>
      </w:pPr>
    </w:p>
    <w:p w14:paraId="2CC6906A" w14:textId="77777777"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14:paraId="589EF1BF" w14:textId="77777777" w:rsidR="000C3556" w:rsidRPr="00485E5A" w:rsidRDefault="000C3556" w:rsidP="000C3556">
      <w:pPr>
        <w:spacing w:after="0" w:line="240" w:lineRule="auto"/>
        <w:ind w:firstLine="426"/>
        <w:jc w:val="both"/>
        <w:rPr>
          <w:rFonts w:ascii="Sylfaen" w:hAnsi="Sylfaen"/>
          <w:lang w:val="ka-GE"/>
        </w:rPr>
      </w:pPr>
    </w:p>
    <w:p w14:paraId="64AD11EA" w14:textId="77777777"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5E951C91" w14:textId="77777777"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14:paraId="1975C95C" w14:textId="77777777"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22033">
        <w:fldChar w:fldCharType="begin"/>
      </w:r>
      <w:r w:rsidR="00A22033">
        <w:instrText xml:space="preserve"> HYPERLINK "http://www.tenders.ge" </w:instrText>
      </w:r>
      <w:r w:rsidR="00A22033">
        <w:fldChar w:fldCharType="separate"/>
      </w:r>
      <w:r w:rsidR="007E0304" w:rsidRPr="00485E5A">
        <w:rPr>
          <w:rStyle w:val="Hyperlink"/>
          <w:rFonts w:ascii="Sylfaen" w:hAnsi="Sylfaen"/>
          <w:lang w:val="ka-GE"/>
        </w:rPr>
        <w:t>www.tenders.ge</w:t>
      </w:r>
      <w:r w:rsidR="00A22033">
        <w:rPr>
          <w:rStyle w:val="Hyperlink"/>
          <w:rFonts w:ascii="Sylfaen" w:hAnsi="Sylfaen"/>
          <w:lang w:val="ka-GE"/>
        </w:rPr>
        <w:fldChar w:fldCharType="end"/>
      </w:r>
    </w:p>
    <w:p w14:paraId="56BA8A5D" w14:textId="77777777"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4D5AF79D" w14:textId="77777777" w:rsidR="00E94ED1" w:rsidRPr="00485E5A" w:rsidRDefault="00E94ED1" w:rsidP="004B148B">
      <w:pPr>
        <w:spacing w:after="0" w:line="360" w:lineRule="auto"/>
        <w:ind w:left="360"/>
        <w:jc w:val="both"/>
        <w:rPr>
          <w:rFonts w:ascii="Sylfaen" w:hAnsi="Sylfaen"/>
          <w:lang w:val="ka-GE"/>
        </w:rPr>
      </w:pPr>
    </w:p>
    <w:p w14:paraId="35DA161B" w14:textId="77777777" w:rsidR="00E90A78" w:rsidRPr="00485E5A" w:rsidRDefault="007775FF" w:rsidP="004B148B">
      <w:pPr>
        <w:spacing w:after="0" w:line="360" w:lineRule="auto"/>
        <w:jc w:val="both"/>
        <w:rPr>
          <w:rFonts w:ascii="Sylfaen" w:hAnsi="Sylfaen"/>
        </w:rPr>
      </w:pPr>
      <w:r w:rsidRPr="00485E5A">
        <w:rPr>
          <w:rFonts w:ascii="Sylfaen" w:hAnsi="Sylfaen"/>
          <w:noProof/>
        </w:rPr>
        <w:object w:dxaOrig="1508" w:dyaOrig="983" w14:anchorId="79DE0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35pt;height:49.35pt;mso-width-percent:0;mso-height-percent:0;mso-width-percent:0;mso-height-percent:0" o:ole="">
            <v:imagedata r:id="rId9" o:title=""/>
          </v:shape>
          <o:OLEObject Type="Embed" ProgID="Acrobat.Document.DC" ShapeID="_x0000_i1025" DrawAspect="Icon" ObjectID="_1777463951" r:id="rId10"/>
        </w:object>
      </w:r>
    </w:p>
    <w:p w14:paraId="0A8EDC02" w14:textId="77777777"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14:paraId="259AF62B" w14:textId="77777777"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14:paraId="44E2A75D" w14:textId="77777777"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14:paraId="463B6929" w14:textId="77777777"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14:paraId="703E2395" w14:textId="77777777" w:rsidR="004D3679" w:rsidRPr="00485E5A" w:rsidRDefault="004D3679" w:rsidP="00C41C03">
      <w:pPr>
        <w:spacing w:after="0" w:line="240" w:lineRule="auto"/>
        <w:rPr>
          <w:rFonts w:ascii="Sylfaen" w:hAnsi="Sylfaen"/>
          <w:b/>
          <w:lang w:val="ka-GE"/>
        </w:rPr>
      </w:pPr>
    </w:p>
    <w:p w14:paraId="1AE7F53B" w14:textId="77777777"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3E24AD">
        <w:rPr>
          <w:rFonts w:ascii="Sylfaen" w:hAnsi="Sylfaen"/>
          <w:lang w:val="ka-GE"/>
        </w:rPr>
        <w:t>ნიკა ცუცქირიძე</w:t>
      </w:r>
    </w:p>
    <w:p w14:paraId="4FB793B4" w14:textId="77777777"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14:paraId="50AA2DDE" w14:textId="77777777" w:rsidR="00F827AD" w:rsidRPr="003E24AD" w:rsidRDefault="00F827AD" w:rsidP="00830757">
      <w:pPr>
        <w:spacing w:after="0" w:line="240" w:lineRule="auto"/>
        <w:jc w:val="both"/>
        <w:rPr>
          <w:rFonts w:asciiTheme="minorHAnsi" w:hAnsiTheme="minorHAnsi"/>
        </w:rPr>
      </w:pPr>
      <w:r w:rsidRPr="00485E5A">
        <w:rPr>
          <w:rFonts w:ascii="Sylfaen" w:hAnsi="Sylfaen"/>
          <w:lang w:val="ka-GE"/>
        </w:rPr>
        <w:t>ელ. ფოსტა</w:t>
      </w:r>
      <w:r w:rsidR="003E24AD">
        <w:rPr>
          <w:rFonts w:ascii="AcadNusx" w:hAnsi="AcadNusx"/>
          <w:lang w:val="ka-GE"/>
        </w:rPr>
        <w:t xml:space="preserve">: </w:t>
      </w:r>
      <w:r w:rsidR="003E24AD">
        <w:rPr>
          <w:rFonts w:ascii="AcadNusx" w:hAnsi="AcadNusx"/>
        </w:rPr>
        <w:t>N</w:t>
      </w:r>
      <w:r w:rsidR="003E24AD">
        <w:rPr>
          <w:rFonts w:asciiTheme="minorHAnsi" w:hAnsiTheme="minorHAnsi"/>
        </w:rPr>
        <w:t>ntsutskiridze@gwp.ge</w:t>
      </w:r>
    </w:p>
    <w:p w14:paraId="2BAE7072" w14:textId="77777777"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+995 322 931111</w:t>
      </w:r>
      <w:r w:rsidR="003E24AD">
        <w:rPr>
          <w:rFonts w:cs="Arial"/>
        </w:rPr>
        <w:t>(1148)</w:t>
      </w:r>
      <w:r w:rsidR="000710CD" w:rsidRPr="00485E5A">
        <w:rPr>
          <w:rFonts w:cs="Arial"/>
          <w:lang w:val="ka-GE"/>
        </w:rPr>
        <w:t xml:space="preserve">; </w:t>
      </w:r>
      <w:r w:rsidR="003E24AD">
        <w:rPr>
          <w:rFonts w:cs="Arial"/>
        </w:rPr>
        <w:t>574-10-62-63</w:t>
      </w:r>
    </w:p>
    <w:p w14:paraId="5E1C943D" w14:textId="77777777" w:rsidR="003E24AD" w:rsidRDefault="005E130F" w:rsidP="00830757">
      <w:pPr>
        <w:spacing w:after="0" w:line="240" w:lineRule="auto"/>
        <w:jc w:val="both"/>
        <w:rPr>
          <w:rFonts w:ascii="Sylfaen" w:hAnsi="Sylfaen" w:cs="Sylfaen"/>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3E24AD">
        <w:rPr>
          <w:rFonts w:ascii="Sylfaen" w:hAnsi="Sylfaen" w:cs="Sylfaen"/>
          <w:lang w:val="ka-GE"/>
        </w:rPr>
        <w:t>მაგდა ლომთათიძე</w:t>
      </w:r>
    </w:p>
    <w:p w14:paraId="096FC54D" w14:textId="77777777" w:rsidR="003E24AD" w:rsidRDefault="005E130F" w:rsidP="00830757">
      <w:pPr>
        <w:spacing w:after="0" w:line="240" w:lineRule="auto"/>
        <w:jc w:val="both"/>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p>
    <w:p w14:paraId="1FF0C5FC" w14:textId="77777777" w:rsidR="005E130F" w:rsidRPr="003E24AD" w:rsidRDefault="005E130F" w:rsidP="00830757">
      <w:pPr>
        <w:spacing w:after="0" w:line="240" w:lineRule="auto"/>
        <w:jc w:val="both"/>
        <w:rPr>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1" w:history="1">
        <w:r w:rsidR="003E24AD" w:rsidRPr="00401936">
          <w:rPr>
            <w:rStyle w:val="Hyperlink"/>
            <w:rFonts w:ascii="Sylfaen" w:hAnsi="Sylfaen"/>
          </w:rPr>
          <w:t>mlomtatidze@gwp.ge</w:t>
        </w:r>
      </w:hyperlink>
      <w:r w:rsidR="003E24AD">
        <w:rPr>
          <w:rFonts w:ascii="Sylfaen" w:hAnsi="Sylfaen"/>
        </w:rPr>
        <w:t xml:space="preserve"> </w:t>
      </w: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3E24AD">
        <w:rPr>
          <w:rFonts w:cs="Arial"/>
          <w:lang w:val="ka-GE"/>
        </w:rPr>
        <w:t>1303</w:t>
      </w:r>
      <w:r w:rsidR="00D2709F" w:rsidRPr="00485E5A">
        <w:rPr>
          <w:rFonts w:cs="Arial"/>
          <w:lang w:val="ka-GE"/>
        </w:rPr>
        <w:t>)</w:t>
      </w:r>
      <w:r w:rsidRPr="00485E5A">
        <w:rPr>
          <w:rFonts w:cs="Arial"/>
          <w:lang w:val="ka-GE"/>
        </w:rPr>
        <w:t xml:space="preserve">; </w:t>
      </w:r>
      <w:r w:rsidR="003E24AD">
        <w:rPr>
          <w:rFonts w:cs="Arial"/>
          <w:lang w:val="ka-GE"/>
        </w:rPr>
        <w:t xml:space="preserve"> 595</w:t>
      </w:r>
      <w:r w:rsidR="003E24AD">
        <w:rPr>
          <w:rFonts w:cs="Arial"/>
        </w:rPr>
        <w:t>-</w:t>
      </w:r>
      <w:r w:rsidR="003E24AD">
        <w:rPr>
          <w:rFonts w:cs="Arial"/>
          <w:lang w:val="ka-GE"/>
        </w:rPr>
        <w:t>22</w:t>
      </w:r>
      <w:r w:rsidR="003E24AD">
        <w:rPr>
          <w:rFonts w:cs="Arial"/>
        </w:rPr>
        <w:t>-</w:t>
      </w:r>
      <w:r w:rsidR="003E24AD">
        <w:rPr>
          <w:rFonts w:cs="Arial"/>
          <w:lang w:val="ka-GE"/>
        </w:rPr>
        <w:t>66</w:t>
      </w:r>
      <w:r w:rsidR="003E24AD">
        <w:rPr>
          <w:rFonts w:cs="Arial"/>
        </w:rPr>
        <w:t>-</w:t>
      </w:r>
      <w:r w:rsidR="003E24AD">
        <w:rPr>
          <w:rFonts w:cs="Arial"/>
          <w:lang w:val="ka-GE"/>
        </w:rPr>
        <w:t>94</w:t>
      </w:r>
    </w:p>
    <w:p w14:paraId="72E8120F" w14:textId="7777777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8E188" w14:textId="77777777" w:rsidR="007775FF" w:rsidRDefault="007775FF" w:rsidP="007902EA">
      <w:pPr>
        <w:spacing w:after="0" w:line="240" w:lineRule="auto"/>
      </w:pPr>
      <w:r>
        <w:separator/>
      </w:r>
    </w:p>
  </w:endnote>
  <w:endnote w:type="continuationSeparator" w:id="0">
    <w:p w14:paraId="2F48B9DB" w14:textId="77777777" w:rsidR="007775FF" w:rsidRDefault="007775F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2D6CC059" w14:textId="77777777" w:rsidR="00D269DA" w:rsidRDefault="00D269DA">
        <w:pPr>
          <w:pStyle w:val="Footer"/>
          <w:jc w:val="right"/>
        </w:pPr>
        <w:r>
          <w:fldChar w:fldCharType="begin"/>
        </w:r>
        <w:r>
          <w:instrText xml:space="preserve"> PAGE   \* MERGEFORMAT </w:instrText>
        </w:r>
        <w:r>
          <w:fldChar w:fldCharType="separate"/>
        </w:r>
        <w:r w:rsidR="0039356F">
          <w:rPr>
            <w:noProof/>
          </w:rPr>
          <w:t>4</w:t>
        </w:r>
        <w:r>
          <w:rPr>
            <w:noProof/>
          </w:rPr>
          <w:fldChar w:fldCharType="end"/>
        </w:r>
      </w:p>
    </w:sdtContent>
  </w:sdt>
  <w:p w14:paraId="401BD38C"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7A13C" w14:textId="77777777" w:rsidR="007775FF" w:rsidRDefault="007775FF" w:rsidP="007902EA">
      <w:pPr>
        <w:spacing w:after="0" w:line="240" w:lineRule="auto"/>
      </w:pPr>
      <w:r>
        <w:separator/>
      </w:r>
    </w:p>
  </w:footnote>
  <w:footnote w:type="continuationSeparator" w:id="0">
    <w:p w14:paraId="2101D03A" w14:textId="77777777" w:rsidR="007775FF" w:rsidRDefault="007775F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9D61" w14:textId="77777777" w:rsidR="00D269DA" w:rsidRDefault="00D269DA" w:rsidP="00A74B75">
    <w:pPr>
      <w:spacing w:after="0" w:line="360" w:lineRule="auto"/>
      <w:jc w:val="right"/>
      <w:rPr>
        <w:rFonts w:ascii="Sylfaen" w:hAnsi="Sylfaen"/>
        <w:b/>
        <w:sz w:val="18"/>
        <w:szCs w:val="18"/>
        <w:lang w:val="ka-GE"/>
      </w:rPr>
    </w:pPr>
  </w:p>
  <w:p w14:paraId="5F677059"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0F9A"/>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3512"/>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1ED"/>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2F"/>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2547"/>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1F1F"/>
    <w:rsid w:val="002F5D85"/>
    <w:rsid w:val="003011B3"/>
    <w:rsid w:val="0030264F"/>
    <w:rsid w:val="00302948"/>
    <w:rsid w:val="00303697"/>
    <w:rsid w:val="00316C88"/>
    <w:rsid w:val="00320435"/>
    <w:rsid w:val="00320878"/>
    <w:rsid w:val="003273DC"/>
    <w:rsid w:val="003275D0"/>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2804"/>
    <w:rsid w:val="00385373"/>
    <w:rsid w:val="003859BA"/>
    <w:rsid w:val="00387591"/>
    <w:rsid w:val="00387AB5"/>
    <w:rsid w:val="00391AB5"/>
    <w:rsid w:val="003924CB"/>
    <w:rsid w:val="0039356F"/>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4AD"/>
    <w:rsid w:val="003E45D3"/>
    <w:rsid w:val="003E639A"/>
    <w:rsid w:val="003F2556"/>
    <w:rsid w:val="003F370C"/>
    <w:rsid w:val="003F5521"/>
    <w:rsid w:val="003F699A"/>
    <w:rsid w:val="004021E5"/>
    <w:rsid w:val="0040587B"/>
    <w:rsid w:val="004072E3"/>
    <w:rsid w:val="00410EC6"/>
    <w:rsid w:val="00412480"/>
    <w:rsid w:val="0041258C"/>
    <w:rsid w:val="004147A6"/>
    <w:rsid w:val="004240C0"/>
    <w:rsid w:val="00430AF7"/>
    <w:rsid w:val="004311B0"/>
    <w:rsid w:val="00431665"/>
    <w:rsid w:val="00431B3C"/>
    <w:rsid w:val="00434968"/>
    <w:rsid w:val="004375BF"/>
    <w:rsid w:val="00440A96"/>
    <w:rsid w:val="00442F86"/>
    <w:rsid w:val="004446E6"/>
    <w:rsid w:val="00444933"/>
    <w:rsid w:val="00446516"/>
    <w:rsid w:val="0045037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15CA"/>
    <w:rsid w:val="00502883"/>
    <w:rsid w:val="005111AB"/>
    <w:rsid w:val="0052656B"/>
    <w:rsid w:val="005267E5"/>
    <w:rsid w:val="00534BE4"/>
    <w:rsid w:val="00536345"/>
    <w:rsid w:val="00540038"/>
    <w:rsid w:val="00544856"/>
    <w:rsid w:val="00545081"/>
    <w:rsid w:val="005553C3"/>
    <w:rsid w:val="00567ACA"/>
    <w:rsid w:val="005713F4"/>
    <w:rsid w:val="0057474B"/>
    <w:rsid w:val="00574D48"/>
    <w:rsid w:val="00575D3E"/>
    <w:rsid w:val="00577027"/>
    <w:rsid w:val="00580531"/>
    <w:rsid w:val="005832A4"/>
    <w:rsid w:val="00583B48"/>
    <w:rsid w:val="00586056"/>
    <w:rsid w:val="00586C84"/>
    <w:rsid w:val="00591732"/>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25CC8"/>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3921"/>
    <w:rsid w:val="006F056F"/>
    <w:rsid w:val="006F25BD"/>
    <w:rsid w:val="006F2CA6"/>
    <w:rsid w:val="006F2EC3"/>
    <w:rsid w:val="006F3C44"/>
    <w:rsid w:val="006F7D8B"/>
    <w:rsid w:val="007065F7"/>
    <w:rsid w:val="00706EA4"/>
    <w:rsid w:val="00711C86"/>
    <w:rsid w:val="00712E16"/>
    <w:rsid w:val="00713EFC"/>
    <w:rsid w:val="007146D2"/>
    <w:rsid w:val="00714B84"/>
    <w:rsid w:val="007151B6"/>
    <w:rsid w:val="00715A5D"/>
    <w:rsid w:val="00716DCB"/>
    <w:rsid w:val="00717D5F"/>
    <w:rsid w:val="0072602E"/>
    <w:rsid w:val="00726177"/>
    <w:rsid w:val="00726D91"/>
    <w:rsid w:val="007305AB"/>
    <w:rsid w:val="007309AA"/>
    <w:rsid w:val="00734570"/>
    <w:rsid w:val="00735828"/>
    <w:rsid w:val="0074395A"/>
    <w:rsid w:val="00764A65"/>
    <w:rsid w:val="00766B16"/>
    <w:rsid w:val="00772078"/>
    <w:rsid w:val="00773428"/>
    <w:rsid w:val="007775FF"/>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13E1"/>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543A3"/>
    <w:rsid w:val="00860A3E"/>
    <w:rsid w:val="008647CD"/>
    <w:rsid w:val="00867825"/>
    <w:rsid w:val="00867D36"/>
    <w:rsid w:val="00870419"/>
    <w:rsid w:val="0087119A"/>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04E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57E4"/>
    <w:rsid w:val="00A167BC"/>
    <w:rsid w:val="00A22033"/>
    <w:rsid w:val="00A221DF"/>
    <w:rsid w:val="00A225F5"/>
    <w:rsid w:val="00A22F9F"/>
    <w:rsid w:val="00A23B72"/>
    <w:rsid w:val="00A25792"/>
    <w:rsid w:val="00A25C4F"/>
    <w:rsid w:val="00A27256"/>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64E3F"/>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24EE"/>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3F81"/>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15B"/>
    <w:rsid w:val="00CB4BD7"/>
    <w:rsid w:val="00CB730B"/>
    <w:rsid w:val="00CB736E"/>
    <w:rsid w:val="00CB796B"/>
    <w:rsid w:val="00CC3C0A"/>
    <w:rsid w:val="00CC4789"/>
    <w:rsid w:val="00CD0476"/>
    <w:rsid w:val="00CD295B"/>
    <w:rsid w:val="00CD3EA4"/>
    <w:rsid w:val="00CD5A05"/>
    <w:rsid w:val="00CD7F43"/>
    <w:rsid w:val="00CE1D05"/>
    <w:rsid w:val="00CE1D66"/>
    <w:rsid w:val="00CE2754"/>
    <w:rsid w:val="00CE69DB"/>
    <w:rsid w:val="00CE7176"/>
    <w:rsid w:val="00CF0A87"/>
    <w:rsid w:val="00CF1EF9"/>
    <w:rsid w:val="00CF33D8"/>
    <w:rsid w:val="00CF34B7"/>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10"/>
    <w:rsid w:val="00D269DA"/>
    <w:rsid w:val="00D2709F"/>
    <w:rsid w:val="00D30223"/>
    <w:rsid w:val="00D32A75"/>
    <w:rsid w:val="00D32AB0"/>
    <w:rsid w:val="00D3468A"/>
    <w:rsid w:val="00D374EE"/>
    <w:rsid w:val="00D439A1"/>
    <w:rsid w:val="00D43A2F"/>
    <w:rsid w:val="00D455F0"/>
    <w:rsid w:val="00D504B2"/>
    <w:rsid w:val="00D50720"/>
    <w:rsid w:val="00D513C2"/>
    <w:rsid w:val="00D51D10"/>
    <w:rsid w:val="00D527CB"/>
    <w:rsid w:val="00D557E5"/>
    <w:rsid w:val="00D55C6F"/>
    <w:rsid w:val="00D5623D"/>
    <w:rsid w:val="00D57017"/>
    <w:rsid w:val="00D57FF3"/>
    <w:rsid w:val="00D601C6"/>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A7269"/>
    <w:rsid w:val="00DB26EB"/>
    <w:rsid w:val="00DB4255"/>
    <w:rsid w:val="00DB4D6B"/>
    <w:rsid w:val="00DB6CA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9A5"/>
    <w:rsid w:val="00E66A3D"/>
    <w:rsid w:val="00E70104"/>
    <w:rsid w:val="00E711C6"/>
    <w:rsid w:val="00E751A2"/>
    <w:rsid w:val="00E76057"/>
    <w:rsid w:val="00E8201E"/>
    <w:rsid w:val="00E90A78"/>
    <w:rsid w:val="00E910B0"/>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260B"/>
    <w:rsid w:val="00FC3141"/>
    <w:rsid w:val="00FC3479"/>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43B7AB"/>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101DF-47A5-4540-8D08-992B0421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11</cp:revision>
  <cp:lastPrinted>2015-07-27T06:36:00Z</cp:lastPrinted>
  <dcterms:created xsi:type="dcterms:W3CDTF">2024-01-12T06:08:00Z</dcterms:created>
  <dcterms:modified xsi:type="dcterms:W3CDTF">2024-05-17T11:13:00Z</dcterms:modified>
</cp:coreProperties>
</file>