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1E5059" w:rsidRDefault="00726177" w:rsidP="00665C42">
      <w:pPr>
        <w:spacing w:after="0" w:line="360" w:lineRule="auto"/>
        <w:jc w:val="center"/>
        <w:rPr>
          <w:rFonts w:ascii="AcadNusx" w:hAnsi="AcadNusx"/>
          <w:b/>
          <w:lang w:val="ka-GE"/>
        </w:rPr>
      </w:pPr>
      <w:r>
        <w:rPr>
          <w:rFonts w:ascii="Sylfaen" w:hAnsi="Sylfaen" w:cs="Sylfaen"/>
          <w:b/>
          <w:sz w:val="24"/>
          <w:lang w:val="ka-GE"/>
        </w:rPr>
        <w:t>ელექტრო მასალების შესყიდვა</w:t>
      </w:r>
      <w:r w:rsidR="001E5059">
        <w:rPr>
          <w:rFonts w:ascii="Sylfaen" w:hAnsi="Sylfaen" w:cs="Sylfaen"/>
          <w:b/>
          <w:sz w:val="24"/>
        </w:rPr>
        <w:t>/</w:t>
      </w:r>
      <w:r w:rsidR="001E5059">
        <w:rPr>
          <w:rFonts w:ascii="Sylfaen" w:hAnsi="Sylfaen" w:cs="Sylfaen"/>
          <w:b/>
          <w:sz w:val="24"/>
          <w:lang w:val="ka-GE"/>
        </w:rPr>
        <w:t>მონტაჟი</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726177" w:rsidRDefault="00726177"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w:t>
      </w:r>
      <w:r w:rsidR="00CF33D8">
        <w:rPr>
          <w:rFonts w:ascii="Sylfaen" w:hAnsi="Sylfaen" w:cs="Sylfaen"/>
          <w:lang w:val="ka-GE"/>
        </w:rPr>
        <w:t xml:space="preserve"> </w:t>
      </w:r>
      <w:r w:rsidR="00726177">
        <w:rPr>
          <w:rFonts w:ascii="Sylfaen" w:hAnsi="Sylfaen" w:cs="Sylfaen"/>
          <w:lang w:val="ka-GE"/>
        </w:rPr>
        <w:t>მასალების</w:t>
      </w:r>
      <w:r w:rsidR="00CF33D8">
        <w:rPr>
          <w:rFonts w:ascii="Sylfaen" w:hAnsi="Sylfaen" w:cs="Sylfaen"/>
          <w:lang w:val="ka-GE"/>
        </w:rPr>
        <w:t xml:space="preserve"> </w:t>
      </w:r>
      <w:r w:rsidR="000C36B3" w:rsidRPr="00485E5A">
        <w:rPr>
          <w:rFonts w:ascii="Sylfaen" w:hAnsi="Sylfaen" w:cs="Sylfaen"/>
          <w:lang w:val="ka-GE"/>
        </w:rPr>
        <w:t xml:space="preserve">შესყიდვაზე: </w:t>
      </w:r>
    </w:p>
    <w:p w:rsidR="002F1F1F" w:rsidRDefault="002F1F1F" w:rsidP="004B148B">
      <w:pPr>
        <w:spacing w:after="0" w:line="240" w:lineRule="auto"/>
        <w:rPr>
          <w:rFonts w:ascii="Sylfaen" w:hAnsi="Sylfaen" w:cs="Sylfaen"/>
          <w:lang w:val="ka-GE"/>
        </w:rPr>
      </w:pPr>
    </w:p>
    <w:p w:rsidR="001E5059" w:rsidRDefault="00726177" w:rsidP="001E5059">
      <w:pPr>
        <w:spacing w:after="0" w:line="240" w:lineRule="auto"/>
        <w:rPr>
          <w:rFonts w:ascii="Sylfaen" w:hAnsi="Sylfaen" w:cs="Sylfaen"/>
          <w:b/>
          <w:lang w:val="ka-GE"/>
        </w:rPr>
      </w:pPr>
      <w:r>
        <w:rPr>
          <w:rFonts w:ascii="Sylfaen" w:hAnsi="Sylfaen" w:cs="Sylfaen"/>
          <w:b/>
          <w:lang w:val="ka-GE"/>
        </w:rPr>
        <w:t>ელექტრო მასალების შესყიდვა</w:t>
      </w:r>
      <w:r w:rsidR="001E5059">
        <w:rPr>
          <w:rFonts w:ascii="Sylfaen" w:hAnsi="Sylfaen" w:cs="Sylfaen"/>
          <w:b/>
          <w:lang w:val="ka-GE"/>
        </w:rPr>
        <w:t>/მონტაჟი</w:t>
      </w:r>
      <w:r>
        <w:rPr>
          <w:rFonts w:ascii="Sylfaen" w:hAnsi="Sylfaen" w:cs="Sylfaen"/>
          <w:b/>
          <w:lang w:val="ka-GE"/>
        </w:rPr>
        <w:t xml:space="preserve"> </w:t>
      </w:r>
      <w:r w:rsidR="001E5059">
        <w:rPr>
          <w:rFonts w:ascii="Sylfaen" w:hAnsi="Sylfaen" w:cs="Sylfaen"/>
          <w:b/>
        </w:rPr>
        <w:t>(</w:t>
      </w:r>
      <w:r w:rsidR="001E5059">
        <w:rPr>
          <w:rFonts w:ascii="Sylfaen" w:hAnsi="Sylfaen" w:cs="Sylfaen"/>
          <w:b/>
          <w:lang w:val="ka-GE"/>
        </w:rPr>
        <w:t>ავტომატური ამომრთველები გადაძაბვის შემზღუდველი დენის ტრანსფორმატორები და ა.შ</w:t>
      </w:r>
      <w:r w:rsidR="001E5059">
        <w:rPr>
          <w:rFonts w:ascii="Sylfaen" w:hAnsi="Sylfaen" w:cs="Sylfaen"/>
          <w:b/>
        </w:rPr>
        <w:t>)</w:t>
      </w:r>
      <w:r w:rsidR="001E5059">
        <w:rPr>
          <w:rFonts w:ascii="Sylfaen" w:hAnsi="Sylfaen" w:cs="Sylfaen"/>
          <w:b/>
          <w:lang w:val="ka-GE"/>
        </w:rPr>
        <w:t>.</w:t>
      </w:r>
    </w:p>
    <w:p w:rsidR="00CF0A87" w:rsidRPr="001E5059" w:rsidRDefault="001B055A" w:rsidP="001E5059">
      <w:pPr>
        <w:spacing w:after="0" w:line="240" w:lineRule="auto"/>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r w:rsidR="001E5059">
        <w:rPr>
          <w:rFonts w:ascii="Sylfaen" w:hAnsi="Sylfaen"/>
          <w:b/>
          <w:lang w:val="ka-GE"/>
        </w:rPr>
        <w:t xml:space="preserve"> მოცემულია დანართ </w:t>
      </w:r>
      <w:r w:rsidR="001E5059">
        <w:rPr>
          <w:rFonts w:ascii="Sylfaen" w:hAnsi="Sylfaen"/>
          <w:b/>
        </w:rPr>
        <w:t xml:space="preserve">N3 </w:t>
      </w:r>
      <w:r w:rsidR="001E5059">
        <w:rPr>
          <w:rFonts w:ascii="Sylfaen" w:hAnsi="Sylfaen"/>
          <w:b/>
          <w:lang w:val="ka-GE"/>
        </w:rPr>
        <w:t>ში.</w:t>
      </w:r>
    </w:p>
    <w:p w:rsidR="00DB6CAB" w:rsidRPr="00DF7C26" w:rsidRDefault="00DB6CAB" w:rsidP="00DF7C26">
      <w:pPr>
        <w:spacing w:after="0"/>
        <w:rPr>
          <w:rFonts w:ascii="Sylfaen" w:hAnsi="Sylfaen" w:cs="Sylfaen"/>
          <w:lang w:val="ka-GE"/>
        </w:rPr>
      </w:pPr>
    </w:p>
    <w:p w:rsidR="00387591" w:rsidRPr="00485E5A" w:rsidRDefault="00DF7C26" w:rsidP="004B148B">
      <w:pPr>
        <w:spacing w:after="0"/>
        <w:rPr>
          <w:rFonts w:ascii="Sylfaen" w:hAnsi="Sylfaen" w:cs="Sylfaen"/>
          <w:b/>
          <w:lang w:val="ka-GE"/>
        </w:rPr>
      </w:pPr>
      <w:r>
        <w:rPr>
          <w:rFonts w:ascii="Sylfaen" w:hAnsi="Sylfaen" w:cs="Sylfaen"/>
          <w:b/>
          <w:lang w:val="ka-GE"/>
        </w:rPr>
        <w:t>1.</w:t>
      </w:r>
      <w:r w:rsidR="00CF33D8">
        <w:rPr>
          <w:rFonts w:ascii="Sylfaen" w:hAnsi="Sylfaen" w:cs="Sylfaen"/>
          <w:b/>
          <w:lang w:val="ka-GE"/>
        </w:rPr>
        <w:t>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00950D10"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3924CB" w:rsidRPr="00904E6A" w:rsidRDefault="00056A31" w:rsidP="000C3556">
      <w:pPr>
        <w:spacing w:after="0" w:line="240" w:lineRule="auto"/>
        <w:rPr>
          <w:rFonts w:ascii="Sylfaen" w:hAnsi="Sylfaen"/>
          <w:b/>
          <w:lang w:val="ka-GE"/>
        </w:rPr>
      </w:pPr>
      <w:proofErr w:type="gramStart"/>
      <w:r w:rsidRPr="00485E5A">
        <w:rPr>
          <w:rFonts w:ascii="Sylfaen" w:hAnsi="Sylfaen" w:cs="Sylfaen"/>
          <w:b/>
        </w:rPr>
        <w:t>1</w:t>
      </w:r>
      <w:r w:rsidR="00867D36">
        <w:rPr>
          <w:rFonts w:ascii="Sylfaen" w:hAnsi="Sylfaen" w:cs="Sylfaen"/>
          <w:b/>
        </w:rPr>
        <w:t>.5</w:t>
      </w:r>
      <w:proofErr w:type="gramEnd"/>
      <w:r w:rsidR="00931A9A" w:rsidRPr="00485E5A">
        <w:rPr>
          <w:rFonts w:ascii="Sylfaen" w:hAnsi="Sylfaen" w:cs="Sylfaen"/>
          <w:b/>
          <w:lang w:val="ka-GE"/>
        </w:rPr>
        <w:t xml:space="preserve"> </w:t>
      </w:r>
      <w:r w:rsidR="00485700" w:rsidRPr="00485E5A">
        <w:rPr>
          <w:rFonts w:ascii="Sylfaen" w:hAnsi="Sylfaen"/>
          <w:b/>
          <w:lang w:val="ka-GE"/>
        </w:rPr>
        <w:t>მიწოდების</w:t>
      </w:r>
      <w:r w:rsidRPr="00485E5A">
        <w:rPr>
          <w:rFonts w:ascii="Sylfaen" w:hAnsi="Sylfaen"/>
          <w:b/>
          <w:lang w:val="ka-GE"/>
        </w:rPr>
        <w:t xml:space="preserve"> ფორმა და ადგილი</w:t>
      </w:r>
    </w:p>
    <w:p w:rsidR="00726177" w:rsidRDefault="00726177" w:rsidP="00E711C6">
      <w:pPr>
        <w:spacing w:after="0" w:line="240" w:lineRule="auto"/>
        <w:rPr>
          <w:rFonts w:ascii="Sylfaen" w:hAnsi="Sylfaen" w:cs="Sylfaen"/>
          <w:lang w:val="ka-GE"/>
        </w:rPr>
      </w:pPr>
      <w:r>
        <w:rPr>
          <w:rFonts w:ascii="Sylfaen" w:hAnsi="Sylfaen" w:cs="Sylfaen"/>
          <w:lang w:val="ka-GE"/>
        </w:rPr>
        <w:t>შპს „ჯორჯიან უოთერ ენდ ფაუერ“ მიწოდების ადგილი:</w:t>
      </w:r>
    </w:p>
    <w:p w:rsidR="00726177" w:rsidRDefault="003E45D3" w:rsidP="00E711C6">
      <w:pPr>
        <w:spacing w:after="0" w:line="240" w:lineRule="auto"/>
        <w:rPr>
          <w:rFonts w:ascii="Sylfaen" w:hAnsi="Sylfaen" w:cs="Sylfaen"/>
          <w:lang w:val="ka-GE"/>
        </w:rPr>
      </w:pPr>
      <w:r>
        <w:rPr>
          <w:rFonts w:ascii="Sylfaen" w:hAnsi="Sylfaen" w:cs="Sylfaen"/>
          <w:lang w:val="ka-GE"/>
        </w:rPr>
        <w:t>წმინდა ნინოს 5</w:t>
      </w:r>
    </w:p>
    <w:p w:rsidR="00726177" w:rsidRPr="007A6F6E" w:rsidRDefault="00726177" w:rsidP="00E711C6">
      <w:pPr>
        <w:spacing w:after="0" w:line="240" w:lineRule="auto"/>
        <w:rPr>
          <w:rFonts w:ascii="Sylfaen" w:hAnsi="Sylfaen" w:cs="Sylfaen"/>
          <w:lang w:val="ka-GE"/>
        </w:rPr>
      </w:pPr>
    </w:p>
    <w:p w:rsidR="00C86727" w:rsidRPr="00485E5A" w:rsidRDefault="00867D36" w:rsidP="00E711C6">
      <w:pPr>
        <w:spacing w:after="0" w:line="240" w:lineRule="auto"/>
        <w:rPr>
          <w:rFonts w:ascii="Sylfaen" w:hAnsi="Sylfaen"/>
          <w:lang w:val="ka-GE"/>
        </w:rPr>
      </w:pPr>
      <w:r>
        <w:rPr>
          <w:rFonts w:ascii="Sylfaen" w:hAnsi="Sylfaen" w:cs="Sylfaen"/>
          <w:lang w:val="ka-GE"/>
        </w:rPr>
        <w:t>1.6</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867D36" w:rsidP="004B148B">
      <w:pPr>
        <w:spacing w:after="0"/>
        <w:jc w:val="both"/>
        <w:rPr>
          <w:rFonts w:ascii="Sylfaen" w:hAnsi="Sylfaen"/>
          <w:b/>
          <w:lang w:val="ka-GE"/>
        </w:rPr>
      </w:pPr>
      <w:r>
        <w:rPr>
          <w:rFonts w:ascii="Sylfaen" w:hAnsi="Sylfaen"/>
          <w:b/>
          <w:lang w:val="ka-GE"/>
        </w:rPr>
        <w:t>1.7</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FC3479">
        <w:rPr>
          <w:rFonts w:ascii="Sylfaen" w:hAnsi="Sylfaen"/>
          <w:lang w:val="ka-GE"/>
        </w:rPr>
        <w:t xml:space="preserve"> გეგმა გრაფიკთან ერთად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Pr="00FC3479" w:rsidRDefault="00B32E22" w:rsidP="00B32E22">
      <w:pPr>
        <w:pStyle w:val="ListParagraph"/>
        <w:numPr>
          <w:ilvl w:val="0"/>
          <w:numId w:val="10"/>
        </w:numPr>
        <w:spacing w:after="0"/>
        <w:jc w:val="both"/>
        <w:rPr>
          <w:rFonts w:ascii="Sylfaen" w:hAnsi="Sylfaen"/>
          <w:color w:val="FF0000"/>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r w:rsidR="00FC3479">
        <w:rPr>
          <w:rFonts w:ascii="Sylfaen" w:hAnsi="Sylfaen"/>
          <w:lang w:val="ka-GE"/>
        </w:rPr>
        <w:t xml:space="preserve"> </w:t>
      </w:r>
      <w:r w:rsidR="00FC3479" w:rsidRPr="00FC3479">
        <w:rPr>
          <w:rFonts w:ascii="Sylfaen" w:hAnsi="Sylfaen"/>
          <w:color w:val="FF0000"/>
          <w:lang w:val="ka-GE"/>
        </w:rPr>
        <w:t>(ასეთის არსებობის შემთხვევაში)</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6A6E44" w:rsidRDefault="00A877D9" w:rsidP="000C3556">
      <w:pPr>
        <w:spacing w:after="0" w:line="240" w:lineRule="auto"/>
        <w:jc w:val="both"/>
        <w:rPr>
          <w:rFonts w:ascii="Sylfaen" w:hAnsi="Sylfaen"/>
          <w:i/>
          <w:u w:val="single"/>
        </w:rPr>
      </w:pPr>
      <w:r w:rsidRPr="006A6E44">
        <w:rPr>
          <w:rFonts w:ascii="Sylfaen" w:hAnsi="Sylfaen"/>
        </w:rPr>
        <w:lastRenderedPageBreak/>
        <w:t xml:space="preserve">3) </w:t>
      </w:r>
      <w:proofErr w:type="gramStart"/>
      <w:r w:rsidRPr="006A6E44">
        <w:rPr>
          <w:rFonts w:ascii="Sylfaen" w:hAnsi="Sylfaen"/>
          <w:i/>
          <w:u w:val="single"/>
          <w:lang w:val="ka-GE"/>
        </w:rPr>
        <w:t>თუ</w:t>
      </w:r>
      <w:proofErr w:type="gramEnd"/>
      <w:r w:rsidRPr="006A6E4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EE3545" w:rsidRPr="003275D0">
        <w:rPr>
          <w:rFonts w:ascii="Sylfaen" w:hAnsi="Sylfaen"/>
          <w:b/>
          <w:i/>
          <w:u w:val="single"/>
          <w:lang w:val="ka-GE"/>
        </w:rPr>
        <w:t xml:space="preserve">არაუგვიანეს </w:t>
      </w:r>
      <w:r w:rsidR="003275D0" w:rsidRPr="003275D0">
        <w:rPr>
          <w:rFonts w:ascii="Sylfaen" w:hAnsi="Sylfaen"/>
          <w:b/>
          <w:i/>
          <w:u w:val="single"/>
          <w:lang w:val="ka-GE"/>
        </w:rPr>
        <w:t>2024</w:t>
      </w:r>
      <w:r w:rsidR="003275D0" w:rsidRPr="003275D0">
        <w:rPr>
          <w:rFonts w:ascii="Sylfaen" w:hAnsi="Sylfaen"/>
          <w:b/>
          <w:i/>
          <w:u w:val="single"/>
        </w:rPr>
        <w:t xml:space="preserve"> </w:t>
      </w:r>
      <w:r w:rsidR="00D167D3" w:rsidRPr="003275D0">
        <w:rPr>
          <w:rFonts w:ascii="Sylfaen" w:hAnsi="Sylfaen"/>
          <w:b/>
          <w:i/>
          <w:u w:val="single"/>
          <w:lang w:val="ka-GE"/>
        </w:rPr>
        <w:t xml:space="preserve">წლის </w:t>
      </w:r>
      <w:r w:rsidR="001E5059">
        <w:rPr>
          <w:rFonts w:ascii="Sylfaen" w:hAnsi="Sylfaen"/>
          <w:b/>
          <w:i/>
          <w:u w:val="single"/>
        </w:rPr>
        <w:t xml:space="preserve">10 </w:t>
      </w:r>
      <w:r w:rsidR="001E5059">
        <w:rPr>
          <w:rFonts w:ascii="Sylfaen" w:hAnsi="Sylfaen"/>
          <w:b/>
          <w:i/>
          <w:u w:val="single"/>
          <w:lang w:val="ka-GE"/>
        </w:rPr>
        <w:t xml:space="preserve"> ივნისს</w:t>
      </w:r>
      <w:bookmarkStart w:id="0" w:name="_GoBack"/>
      <w:bookmarkEnd w:id="0"/>
      <w:r w:rsidR="0039356F">
        <w:rPr>
          <w:rFonts w:ascii="Sylfaen" w:hAnsi="Sylfaen"/>
          <w:b/>
          <w:i/>
          <w:u w:val="single"/>
          <w:lang w:val="ka-GE"/>
        </w:rPr>
        <w:t xml:space="preserve"> </w:t>
      </w:r>
      <w:r w:rsidR="00BD205F" w:rsidRPr="003275D0">
        <w:rPr>
          <w:rFonts w:ascii="Sylfaen" w:hAnsi="Sylfaen"/>
          <w:b/>
          <w:i/>
          <w:u w:val="single"/>
          <w:lang w:val="ka-GE"/>
        </w:rPr>
        <w:t>18</w:t>
      </w:r>
      <w:r w:rsidR="00EE3545" w:rsidRPr="003275D0">
        <w:rPr>
          <w:rFonts w:ascii="Sylfaen" w:hAnsi="Sylfaen"/>
          <w:b/>
          <w:i/>
          <w:u w:val="single"/>
          <w:lang w:val="ka-GE"/>
        </w:rPr>
        <w:t>:00 -მდე.</w:t>
      </w:r>
    </w:p>
    <w:p w:rsidR="00431B3C" w:rsidRPr="00EE3545" w:rsidRDefault="00431B3C" w:rsidP="00A74B75">
      <w:pPr>
        <w:spacing w:after="0" w:line="240" w:lineRule="auto"/>
        <w:rPr>
          <w:rFonts w:ascii="Sylfaen" w:hAnsi="Sylfaen"/>
          <w:b/>
          <w:lang w:val="ka-GE"/>
        </w:rPr>
      </w:pPr>
    </w:p>
    <w:p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867D36">
        <w:rPr>
          <w:rFonts w:ascii="Sylfaen" w:hAnsi="Sylfaen" w:cs="Sylfaen"/>
          <w:b/>
          <w:lang w:val="ka-GE"/>
        </w:rPr>
        <w:t>.8</w:t>
      </w:r>
      <w:r w:rsidR="00A02673">
        <w:rPr>
          <w:rFonts w:ascii="Sylfaen" w:hAnsi="Sylfaen" w:cs="Sylfaen"/>
          <w:b/>
          <w:lang w:val="ka-GE"/>
        </w:rPr>
        <w:t xml:space="preserve">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DA45AB" w:rsidP="004B148B">
      <w:pPr>
        <w:spacing w:after="0" w:line="360" w:lineRule="auto"/>
        <w:jc w:val="both"/>
        <w:rPr>
          <w:rFonts w:ascii="Sylfaen" w:hAnsi="Sylfaen"/>
          <w:b/>
          <w:lang w:val="ka-GE"/>
        </w:rPr>
      </w:pPr>
    </w:p>
    <w:p w:rsidR="00CC4789" w:rsidRPr="00485E5A" w:rsidRDefault="00867D36"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867D36">
        <w:rPr>
          <w:rFonts w:ascii="Sylfaen" w:hAnsi="Sylfaen"/>
          <w:lang w:val="ka-GE"/>
        </w:rPr>
        <w:t>.9</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867D36" w:rsidP="004B148B">
      <w:pPr>
        <w:spacing w:after="0" w:line="240" w:lineRule="auto"/>
        <w:rPr>
          <w:b/>
          <w:lang w:val="ka-GE"/>
        </w:rPr>
      </w:pPr>
      <w:r>
        <w:rPr>
          <w:rFonts w:ascii="Sylfaen" w:hAnsi="Sylfaen" w:cs="Sylfaen"/>
          <w:lang w:val="ka-GE"/>
        </w:rPr>
        <w:t>1.9</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867D36" w:rsidP="004B148B">
      <w:pPr>
        <w:spacing w:after="0" w:line="240" w:lineRule="auto"/>
        <w:rPr>
          <w:lang w:val="es-MX"/>
        </w:rPr>
      </w:pPr>
      <w:r>
        <w:rPr>
          <w:rFonts w:ascii="Sylfaen" w:hAnsi="Sylfaen" w:cs="Sylfaen"/>
          <w:lang w:val="ka-GE"/>
        </w:rPr>
        <w:t>1.9</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867D36" w:rsidP="004B148B">
      <w:pPr>
        <w:spacing w:after="0" w:line="240" w:lineRule="auto"/>
        <w:jc w:val="both"/>
        <w:rPr>
          <w:rFonts w:ascii="Sylfaen" w:hAnsi="Sylfaen"/>
          <w:lang w:val="ka-GE"/>
        </w:rPr>
      </w:pPr>
      <w:r>
        <w:rPr>
          <w:rFonts w:ascii="Sylfaen" w:hAnsi="Sylfaen" w:cs="Sylfaen"/>
          <w:lang w:val="ka-GE"/>
        </w:rPr>
        <w:t>1.9</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867D36" w:rsidP="004B148B">
      <w:pPr>
        <w:spacing w:after="0" w:line="360" w:lineRule="auto"/>
        <w:jc w:val="both"/>
        <w:rPr>
          <w:rFonts w:ascii="Sylfaen" w:hAnsi="Sylfaen"/>
          <w:b/>
          <w:lang w:val="ka-GE"/>
        </w:rPr>
      </w:pPr>
      <w:r>
        <w:rPr>
          <w:rFonts w:ascii="Sylfaen" w:hAnsi="Sylfaen"/>
          <w:b/>
          <w:lang w:val="ka-GE"/>
        </w:rPr>
        <w:t>1.10</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867D36">
        <w:rPr>
          <w:rFonts w:ascii="Sylfaen" w:hAnsi="Sylfaen"/>
          <w:lang w:val="ka-GE"/>
        </w:rPr>
        <w:t>.10</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867D36" w:rsidP="004B148B">
      <w:pPr>
        <w:spacing w:after="0" w:line="240" w:lineRule="auto"/>
        <w:rPr>
          <w:rFonts w:ascii="Sylfaen" w:hAnsi="Sylfaen"/>
          <w:lang w:val="ka-GE"/>
        </w:rPr>
      </w:pPr>
      <w:r>
        <w:rPr>
          <w:rFonts w:ascii="Sylfaen" w:hAnsi="Sylfaen"/>
          <w:lang w:val="ka-GE"/>
        </w:rPr>
        <w:t>1.10</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A22033">
        <w:fldChar w:fldCharType="begin"/>
      </w:r>
      <w:r w:rsidR="00A22033">
        <w:instrText xml:space="preserve"> HYPERLINK "http://www.tenders.ge" </w:instrText>
      </w:r>
      <w:r w:rsidR="00A22033">
        <w:fldChar w:fldCharType="separate"/>
      </w:r>
      <w:r w:rsidR="007E0304" w:rsidRPr="00485E5A">
        <w:rPr>
          <w:rStyle w:val="Hyperlink"/>
          <w:rFonts w:ascii="Sylfaen" w:hAnsi="Sylfaen"/>
          <w:lang w:val="ka-GE"/>
        </w:rPr>
        <w:t>www.tenders.ge</w:t>
      </w:r>
      <w:r w:rsidR="00A22033">
        <w:rPr>
          <w:rStyle w:val="Hyperlink"/>
          <w:rFonts w:ascii="Sylfaen" w:hAnsi="Sylfaen"/>
          <w:lang w:val="ka-GE"/>
        </w:rPr>
        <w:fldChar w:fldCharType="end"/>
      </w:r>
    </w:p>
    <w:p w:rsidR="007E0304" w:rsidRPr="00485E5A" w:rsidRDefault="00867D36" w:rsidP="004B148B">
      <w:pPr>
        <w:spacing w:after="0" w:line="240" w:lineRule="auto"/>
        <w:rPr>
          <w:rFonts w:ascii="Sylfaen" w:hAnsi="Sylfaen"/>
          <w:lang w:val="ka-GE"/>
        </w:rPr>
      </w:pPr>
      <w:r>
        <w:rPr>
          <w:rFonts w:ascii="Sylfaen" w:hAnsi="Sylfaen"/>
          <w:lang w:val="ka-GE"/>
        </w:rPr>
        <w:t>1.10</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bat.Document.DC" ShapeID="_x0000_i1025" DrawAspect="Icon" ObjectID="_1778408762" r:id="rId10"/>
        </w:object>
      </w:r>
    </w:p>
    <w:p w:rsidR="000710CD" w:rsidRPr="00830757"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830757"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830757">
      <w:pPr>
        <w:spacing w:after="0" w:line="240" w:lineRule="auto"/>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3E24AD">
        <w:rPr>
          <w:rFonts w:ascii="Sylfaen" w:hAnsi="Sylfaen"/>
          <w:lang w:val="ka-GE"/>
        </w:rPr>
        <w:t>ნიკა ცუცქირიძე</w:t>
      </w:r>
    </w:p>
    <w:p w:rsidR="00F827AD" w:rsidRPr="00485E5A" w:rsidRDefault="0067333F" w:rsidP="00830757">
      <w:pPr>
        <w:spacing w:after="0" w:line="240" w:lineRule="auto"/>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3E24AD" w:rsidRDefault="00F827AD" w:rsidP="00830757">
      <w:pPr>
        <w:spacing w:after="0" w:line="240" w:lineRule="auto"/>
        <w:jc w:val="both"/>
        <w:rPr>
          <w:rFonts w:asciiTheme="minorHAnsi" w:hAnsiTheme="minorHAnsi"/>
        </w:rPr>
      </w:pPr>
      <w:r w:rsidRPr="00485E5A">
        <w:rPr>
          <w:rFonts w:ascii="Sylfaen" w:hAnsi="Sylfaen"/>
          <w:lang w:val="ka-GE"/>
        </w:rPr>
        <w:t>ელ. ფოსტა</w:t>
      </w:r>
      <w:r w:rsidR="003E24AD">
        <w:rPr>
          <w:rFonts w:ascii="AcadNusx" w:hAnsi="AcadNusx"/>
          <w:lang w:val="ka-GE"/>
        </w:rPr>
        <w:t xml:space="preserve">: </w:t>
      </w:r>
      <w:r w:rsidR="003E24AD">
        <w:rPr>
          <w:rFonts w:ascii="AcadNusx" w:hAnsi="AcadNusx"/>
        </w:rPr>
        <w:t>N</w:t>
      </w:r>
      <w:r w:rsidR="003E24AD">
        <w:rPr>
          <w:rFonts w:asciiTheme="minorHAnsi" w:hAnsiTheme="minorHAnsi"/>
        </w:rPr>
        <w:t>ntsutskiridze@gwp.ge</w:t>
      </w:r>
    </w:p>
    <w:p w:rsidR="00F827AD" w:rsidRPr="00485E5A" w:rsidRDefault="00F827AD" w:rsidP="00830757">
      <w:pPr>
        <w:spacing w:after="0" w:line="240" w:lineRule="auto"/>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+995 322 931111</w:t>
      </w:r>
      <w:r w:rsidR="003E24AD">
        <w:rPr>
          <w:rFonts w:cs="Arial"/>
        </w:rPr>
        <w:t>(1148)</w:t>
      </w:r>
      <w:r w:rsidR="000710CD" w:rsidRPr="00485E5A">
        <w:rPr>
          <w:rFonts w:cs="Arial"/>
          <w:lang w:val="ka-GE"/>
        </w:rPr>
        <w:t xml:space="preserve">; </w:t>
      </w:r>
      <w:r w:rsidR="003E24AD">
        <w:rPr>
          <w:rFonts w:cs="Arial"/>
        </w:rPr>
        <w:t>574-10-62-63</w:t>
      </w:r>
    </w:p>
    <w:p w:rsidR="003E24AD" w:rsidRDefault="005E130F" w:rsidP="00830757">
      <w:pPr>
        <w:spacing w:after="0" w:line="240" w:lineRule="auto"/>
        <w:jc w:val="both"/>
        <w:rPr>
          <w:rFonts w:ascii="Sylfaen" w:hAnsi="Sylfaen" w:cs="Sylfaen"/>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3E24AD">
        <w:rPr>
          <w:rFonts w:ascii="Sylfaen" w:hAnsi="Sylfaen" w:cs="Sylfaen"/>
          <w:lang w:val="ka-GE"/>
        </w:rPr>
        <w:t>მაგდა ლომთათიძე</w:t>
      </w:r>
    </w:p>
    <w:p w:rsidR="003E24AD" w:rsidRDefault="005E130F" w:rsidP="00830757">
      <w:pPr>
        <w:spacing w:after="0" w:line="240" w:lineRule="auto"/>
        <w:jc w:val="both"/>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p>
    <w:p w:rsidR="005E130F" w:rsidRPr="003E24AD" w:rsidRDefault="005E130F" w:rsidP="00830757">
      <w:pPr>
        <w:spacing w:after="0" w:line="240" w:lineRule="auto"/>
        <w:jc w:val="both"/>
        <w:rPr>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1" w:history="1">
        <w:r w:rsidR="003E24AD" w:rsidRPr="00401936">
          <w:rPr>
            <w:rStyle w:val="Hyperlink"/>
            <w:rFonts w:ascii="Sylfaen" w:hAnsi="Sylfaen"/>
          </w:rPr>
          <w:t>mlomtatidze@gwp.ge</w:t>
        </w:r>
      </w:hyperlink>
      <w:r w:rsidR="003E24AD">
        <w:rPr>
          <w:rFonts w:ascii="Sylfaen" w:hAnsi="Sylfaen"/>
        </w:rPr>
        <w:t xml:space="preserve"> </w:t>
      </w: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3E24AD">
        <w:rPr>
          <w:rFonts w:cs="Arial"/>
          <w:lang w:val="ka-GE"/>
        </w:rPr>
        <w:t>1303</w:t>
      </w:r>
      <w:r w:rsidR="00D2709F" w:rsidRPr="00485E5A">
        <w:rPr>
          <w:rFonts w:cs="Arial"/>
          <w:lang w:val="ka-GE"/>
        </w:rPr>
        <w:t>)</w:t>
      </w:r>
      <w:r w:rsidRPr="00485E5A">
        <w:rPr>
          <w:rFonts w:cs="Arial"/>
          <w:lang w:val="ka-GE"/>
        </w:rPr>
        <w:t xml:space="preserve">; </w:t>
      </w:r>
      <w:r w:rsidR="003E24AD">
        <w:rPr>
          <w:rFonts w:cs="Arial"/>
          <w:lang w:val="ka-GE"/>
        </w:rPr>
        <w:t xml:space="preserve"> 595</w:t>
      </w:r>
      <w:r w:rsidR="003E24AD">
        <w:rPr>
          <w:rFonts w:cs="Arial"/>
        </w:rPr>
        <w:t>-</w:t>
      </w:r>
      <w:r w:rsidR="003E24AD">
        <w:rPr>
          <w:rFonts w:cs="Arial"/>
          <w:lang w:val="ka-GE"/>
        </w:rPr>
        <w:t>22</w:t>
      </w:r>
      <w:r w:rsidR="003E24AD">
        <w:rPr>
          <w:rFonts w:cs="Arial"/>
        </w:rPr>
        <w:t>-</w:t>
      </w:r>
      <w:r w:rsidR="003E24AD">
        <w:rPr>
          <w:rFonts w:cs="Arial"/>
          <w:lang w:val="ka-GE"/>
        </w:rPr>
        <w:t>66</w:t>
      </w:r>
      <w:r w:rsidR="003E24AD">
        <w:rPr>
          <w:rFonts w:cs="Arial"/>
        </w:rPr>
        <w:t>-</w:t>
      </w:r>
      <w:r w:rsidR="003E24AD">
        <w:rPr>
          <w:rFonts w:cs="Arial"/>
          <w:lang w:val="ka-GE"/>
        </w:rPr>
        <w:t>94</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705" w:rsidRDefault="00F51705" w:rsidP="007902EA">
      <w:pPr>
        <w:spacing w:after="0" w:line="240" w:lineRule="auto"/>
      </w:pPr>
      <w:r>
        <w:separator/>
      </w:r>
    </w:p>
  </w:endnote>
  <w:endnote w:type="continuationSeparator" w:id="0">
    <w:p w:rsidR="00F51705" w:rsidRDefault="00F5170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1E5059">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705" w:rsidRDefault="00F51705" w:rsidP="007902EA">
      <w:pPr>
        <w:spacing w:after="0" w:line="240" w:lineRule="auto"/>
      </w:pPr>
      <w:r>
        <w:separator/>
      </w:r>
    </w:p>
  </w:footnote>
  <w:footnote w:type="continuationSeparator" w:id="0">
    <w:p w:rsidR="00F51705" w:rsidRDefault="00F5170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A1E04"/>
    <w:multiLevelType w:val="hybridMultilevel"/>
    <w:tmpl w:val="43CAF99C"/>
    <w:lvl w:ilvl="0" w:tplc="D1FEB69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4" w15:restartNumberingAfterBreak="0">
    <w:nsid w:val="79021489"/>
    <w:multiLevelType w:val="hybridMultilevel"/>
    <w:tmpl w:val="FD38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11"/>
  </w:num>
  <w:num w:numId="5">
    <w:abstractNumId w:val="7"/>
  </w:num>
  <w:num w:numId="6">
    <w:abstractNumId w:val="1"/>
  </w:num>
  <w:num w:numId="7">
    <w:abstractNumId w:val="12"/>
  </w:num>
  <w:num w:numId="8">
    <w:abstractNumId w:val="3"/>
  </w:num>
  <w:num w:numId="9">
    <w:abstractNumId w:val="4"/>
  </w:num>
  <w:num w:numId="10">
    <w:abstractNumId w:val="8"/>
  </w:num>
  <w:num w:numId="11">
    <w:abstractNumId w:val="9"/>
  </w:num>
  <w:num w:numId="12">
    <w:abstractNumId w:val="5"/>
  </w:num>
  <w:num w:numId="13">
    <w:abstractNumId w:val="2"/>
  </w:num>
  <w:num w:numId="14">
    <w:abstractNumId w:val="14"/>
  </w:num>
  <w:num w:numId="15">
    <w:abstractNumId w:val="10"/>
  </w:num>
  <w:num w:numId="1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044A"/>
    <w:rsid w:val="00031452"/>
    <w:rsid w:val="00032743"/>
    <w:rsid w:val="000353F8"/>
    <w:rsid w:val="00040F9A"/>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4308"/>
    <w:rsid w:val="000974B9"/>
    <w:rsid w:val="000A0D72"/>
    <w:rsid w:val="000A2C0D"/>
    <w:rsid w:val="000B1C85"/>
    <w:rsid w:val="000B1F3B"/>
    <w:rsid w:val="000B3512"/>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1ED"/>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0E2F"/>
    <w:rsid w:val="00161677"/>
    <w:rsid w:val="001618BD"/>
    <w:rsid w:val="00162053"/>
    <w:rsid w:val="00165000"/>
    <w:rsid w:val="00171C91"/>
    <w:rsid w:val="00172F99"/>
    <w:rsid w:val="001735A9"/>
    <w:rsid w:val="00173FB6"/>
    <w:rsid w:val="001760C2"/>
    <w:rsid w:val="001763AD"/>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5059"/>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2547"/>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F30"/>
    <w:rsid w:val="002B6F69"/>
    <w:rsid w:val="002C04C2"/>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1F1F"/>
    <w:rsid w:val="002F5D85"/>
    <w:rsid w:val="003011B3"/>
    <w:rsid w:val="0030264F"/>
    <w:rsid w:val="00302948"/>
    <w:rsid w:val="00303697"/>
    <w:rsid w:val="00316C88"/>
    <w:rsid w:val="00320435"/>
    <w:rsid w:val="00320878"/>
    <w:rsid w:val="003273DC"/>
    <w:rsid w:val="003275D0"/>
    <w:rsid w:val="0033101C"/>
    <w:rsid w:val="00333692"/>
    <w:rsid w:val="0033397E"/>
    <w:rsid w:val="00335B04"/>
    <w:rsid w:val="00340CC3"/>
    <w:rsid w:val="00341408"/>
    <w:rsid w:val="0035379C"/>
    <w:rsid w:val="00356613"/>
    <w:rsid w:val="00357317"/>
    <w:rsid w:val="003573F4"/>
    <w:rsid w:val="00357F14"/>
    <w:rsid w:val="00361157"/>
    <w:rsid w:val="003612EC"/>
    <w:rsid w:val="003657A5"/>
    <w:rsid w:val="00377D43"/>
    <w:rsid w:val="00382804"/>
    <w:rsid w:val="00385373"/>
    <w:rsid w:val="003859BA"/>
    <w:rsid w:val="00387591"/>
    <w:rsid w:val="00387AB5"/>
    <w:rsid w:val="00391AB5"/>
    <w:rsid w:val="003924CB"/>
    <w:rsid w:val="0039356F"/>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24AD"/>
    <w:rsid w:val="003E45D3"/>
    <w:rsid w:val="003E639A"/>
    <w:rsid w:val="003F2556"/>
    <w:rsid w:val="003F370C"/>
    <w:rsid w:val="003F5521"/>
    <w:rsid w:val="003F699A"/>
    <w:rsid w:val="004021E5"/>
    <w:rsid w:val="0040587B"/>
    <w:rsid w:val="004072E3"/>
    <w:rsid w:val="00410EC6"/>
    <w:rsid w:val="00412480"/>
    <w:rsid w:val="0041258C"/>
    <w:rsid w:val="004147A6"/>
    <w:rsid w:val="004240C0"/>
    <w:rsid w:val="00430AF7"/>
    <w:rsid w:val="004311B0"/>
    <w:rsid w:val="00431665"/>
    <w:rsid w:val="00431B3C"/>
    <w:rsid w:val="00434968"/>
    <w:rsid w:val="004375BF"/>
    <w:rsid w:val="00440A96"/>
    <w:rsid w:val="00442F86"/>
    <w:rsid w:val="004446E6"/>
    <w:rsid w:val="00444933"/>
    <w:rsid w:val="00446516"/>
    <w:rsid w:val="0045037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15CA"/>
    <w:rsid w:val="00502883"/>
    <w:rsid w:val="005111AB"/>
    <w:rsid w:val="0052656B"/>
    <w:rsid w:val="005267E5"/>
    <w:rsid w:val="00534BE4"/>
    <w:rsid w:val="00536345"/>
    <w:rsid w:val="00540038"/>
    <w:rsid w:val="00544856"/>
    <w:rsid w:val="00545081"/>
    <w:rsid w:val="005553C3"/>
    <w:rsid w:val="00567ACA"/>
    <w:rsid w:val="005713F4"/>
    <w:rsid w:val="0057474B"/>
    <w:rsid w:val="00574D48"/>
    <w:rsid w:val="00575D3E"/>
    <w:rsid w:val="00577027"/>
    <w:rsid w:val="00580531"/>
    <w:rsid w:val="005832A4"/>
    <w:rsid w:val="00583B48"/>
    <w:rsid w:val="00586056"/>
    <w:rsid w:val="00586C84"/>
    <w:rsid w:val="00591732"/>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1576"/>
    <w:rsid w:val="00623929"/>
    <w:rsid w:val="00625CC8"/>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02E"/>
    <w:rsid w:val="00726177"/>
    <w:rsid w:val="00726D91"/>
    <w:rsid w:val="007305AB"/>
    <w:rsid w:val="007309AA"/>
    <w:rsid w:val="00734570"/>
    <w:rsid w:val="00735828"/>
    <w:rsid w:val="0074395A"/>
    <w:rsid w:val="00764A65"/>
    <w:rsid w:val="00766B16"/>
    <w:rsid w:val="00772078"/>
    <w:rsid w:val="0077342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13E1"/>
    <w:rsid w:val="007D3F97"/>
    <w:rsid w:val="007D73CE"/>
    <w:rsid w:val="007E0304"/>
    <w:rsid w:val="007E1E28"/>
    <w:rsid w:val="007F1D40"/>
    <w:rsid w:val="007F3AA0"/>
    <w:rsid w:val="007F4F2B"/>
    <w:rsid w:val="007F7ADB"/>
    <w:rsid w:val="00800D00"/>
    <w:rsid w:val="0080673F"/>
    <w:rsid w:val="00813A55"/>
    <w:rsid w:val="00813C34"/>
    <w:rsid w:val="0081634F"/>
    <w:rsid w:val="00820874"/>
    <w:rsid w:val="00823902"/>
    <w:rsid w:val="008246F4"/>
    <w:rsid w:val="00824EDA"/>
    <w:rsid w:val="00830757"/>
    <w:rsid w:val="00831142"/>
    <w:rsid w:val="00833770"/>
    <w:rsid w:val="00835018"/>
    <w:rsid w:val="008353BD"/>
    <w:rsid w:val="0083614B"/>
    <w:rsid w:val="008367AE"/>
    <w:rsid w:val="008374C0"/>
    <w:rsid w:val="008401B6"/>
    <w:rsid w:val="00840BEC"/>
    <w:rsid w:val="008421EC"/>
    <w:rsid w:val="00843972"/>
    <w:rsid w:val="008473E6"/>
    <w:rsid w:val="008509EF"/>
    <w:rsid w:val="008543A3"/>
    <w:rsid w:val="00860A3E"/>
    <w:rsid w:val="008647CD"/>
    <w:rsid w:val="00867825"/>
    <w:rsid w:val="00867D36"/>
    <w:rsid w:val="00870419"/>
    <w:rsid w:val="0087119A"/>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04E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2FE6"/>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57E4"/>
    <w:rsid w:val="00A167BC"/>
    <w:rsid w:val="00A22033"/>
    <w:rsid w:val="00A221DF"/>
    <w:rsid w:val="00A225F5"/>
    <w:rsid w:val="00A22F9F"/>
    <w:rsid w:val="00A23B72"/>
    <w:rsid w:val="00A25792"/>
    <w:rsid w:val="00A25C4F"/>
    <w:rsid w:val="00A27256"/>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64E3F"/>
    <w:rsid w:val="00A7090E"/>
    <w:rsid w:val="00A71E0B"/>
    <w:rsid w:val="00A74B75"/>
    <w:rsid w:val="00A804C4"/>
    <w:rsid w:val="00A847D4"/>
    <w:rsid w:val="00A859DC"/>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24EE"/>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3F81"/>
    <w:rsid w:val="00B84106"/>
    <w:rsid w:val="00B9266D"/>
    <w:rsid w:val="00B92B05"/>
    <w:rsid w:val="00B942E0"/>
    <w:rsid w:val="00B96386"/>
    <w:rsid w:val="00B97F4F"/>
    <w:rsid w:val="00BA0F23"/>
    <w:rsid w:val="00BA3565"/>
    <w:rsid w:val="00BB0F01"/>
    <w:rsid w:val="00BC364F"/>
    <w:rsid w:val="00BC4C63"/>
    <w:rsid w:val="00BC7740"/>
    <w:rsid w:val="00BD0AA7"/>
    <w:rsid w:val="00BD205F"/>
    <w:rsid w:val="00BD4A3A"/>
    <w:rsid w:val="00BD5B91"/>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315B"/>
    <w:rsid w:val="00CB4BD7"/>
    <w:rsid w:val="00CB730B"/>
    <w:rsid w:val="00CB736E"/>
    <w:rsid w:val="00CB796B"/>
    <w:rsid w:val="00CC3C0A"/>
    <w:rsid w:val="00CC4789"/>
    <w:rsid w:val="00CD0476"/>
    <w:rsid w:val="00CD295B"/>
    <w:rsid w:val="00CD3EA4"/>
    <w:rsid w:val="00CD5A05"/>
    <w:rsid w:val="00CD7F43"/>
    <w:rsid w:val="00CE1D05"/>
    <w:rsid w:val="00CE1D66"/>
    <w:rsid w:val="00CE2754"/>
    <w:rsid w:val="00CE69DB"/>
    <w:rsid w:val="00CE7176"/>
    <w:rsid w:val="00CF0A87"/>
    <w:rsid w:val="00CF1EF9"/>
    <w:rsid w:val="00CF33D8"/>
    <w:rsid w:val="00CF34B7"/>
    <w:rsid w:val="00CF4119"/>
    <w:rsid w:val="00CF45D3"/>
    <w:rsid w:val="00CF4F77"/>
    <w:rsid w:val="00CF7A57"/>
    <w:rsid w:val="00CF7C03"/>
    <w:rsid w:val="00D01EFB"/>
    <w:rsid w:val="00D02031"/>
    <w:rsid w:val="00D114DE"/>
    <w:rsid w:val="00D1186B"/>
    <w:rsid w:val="00D11CAA"/>
    <w:rsid w:val="00D12A60"/>
    <w:rsid w:val="00D13C42"/>
    <w:rsid w:val="00D150F5"/>
    <w:rsid w:val="00D167D3"/>
    <w:rsid w:val="00D16A7A"/>
    <w:rsid w:val="00D20CC6"/>
    <w:rsid w:val="00D240DB"/>
    <w:rsid w:val="00D2691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01C6"/>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A7269"/>
    <w:rsid w:val="00DB26EB"/>
    <w:rsid w:val="00DB4255"/>
    <w:rsid w:val="00DB4D6B"/>
    <w:rsid w:val="00DB6CAB"/>
    <w:rsid w:val="00DB77E8"/>
    <w:rsid w:val="00DC2AA1"/>
    <w:rsid w:val="00DC4440"/>
    <w:rsid w:val="00DC6664"/>
    <w:rsid w:val="00DC6C3F"/>
    <w:rsid w:val="00DD1F94"/>
    <w:rsid w:val="00DE2CB5"/>
    <w:rsid w:val="00DE5016"/>
    <w:rsid w:val="00DE7ADB"/>
    <w:rsid w:val="00DF0E2A"/>
    <w:rsid w:val="00DF5F26"/>
    <w:rsid w:val="00DF7C26"/>
    <w:rsid w:val="00E00D0C"/>
    <w:rsid w:val="00E07E04"/>
    <w:rsid w:val="00E123C2"/>
    <w:rsid w:val="00E14853"/>
    <w:rsid w:val="00E14F91"/>
    <w:rsid w:val="00E173BD"/>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9A5"/>
    <w:rsid w:val="00E66A3D"/>
    <w:rsid w:val="00E70104"/>
    <w:rsid w:val="00E711C6"/>
    <w:rsid w:val="00E751A2"/>
    <w:rsid w:val="00E76057"/>
    <w:rsid w:val="00E8201E"/>
    <w:rsid w:val="00E90A78"/>
    <w:rsid w:val="00E910B0"/>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1705"/>
    <w:rsid w:val="00F612B0"/>
    <w:rsid w:val="00F75728"/>
    <w:rsid w:val="00F761D0"/>
    <w:rsid w:val="00F8037E"/>
    <w:rsid w:val="00F827AD"/>
    <w:rsid w:val="00F829B7"/>
    <w:rsid w:val="00F844E2"/>
    <w:rsid w:val="00F848F3"/>
    <w:rsid w:val="00F8495A"/>
    <w:rsid w:val="00F849B6"/>
    <w:rsid w:val="00F84B51"/>
    <w:rsid w:val="00F90B03"/>
    <w:rsid w:val="00F944F4"/>
    <w:rsid w:val="00FA41A9"/>
    <w:rsid w:val="00FA42EF"/>
    <w:rsid w:val="00FA55F2"/>
    <w:rsid w:val="00FB14BF"/>
    <w:rsid w:val="00FB16F9"/>
    <w:rsid w:val="00FB230D"/>
    <w:rsid w:val="00FB4070"/>
    <w:rsid w:val="00FB4DFC"/>
    <w:rsid w:val="00FC0E26"/>
    <w:rsid w:val="00FC260B"/>
    <w:rsid w:val="00FC3141"/>
    <w:rsid w:val="00FC3479"/>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BDD08A"/>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77880">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53681371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ED316-C496-4D6A-865A-97CB6A2CC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Nika Tsutskiridze</cp:lastModifiedBy>
  <cp:revision>10</cp:revision>
  <cp:lastPrinted>2015-07-27T06:36:00Z</cp:lastPrinted>
  <dcterms:created xsi:type="dcterms:W3CDTF">2024-01-12T06:08:00Z</dcterms:created>
  <dcterms:modified xsi:type="dcterms:W3CDTF">2024-05-28T09:40:00Z</dcterms:modified>
</cp:coreProperties>
</file>