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655E4" w14:textId="77777777" w:rsidR="007D73CE" w:rsidRPr="00885CAF" w:rsidRDefault="007D73CE" w:rsidP="00A74B75">
      <w:pPr>
        <w:spacing w:after="0" w:line="360" w:lineRule="auto"/>
        <w:jc w:val="center"/>
        <w:rPr>
          <w:rFonts w:ascii="Sylfaen" w:hAnsi="Sylfaen"/>
          <w:b/>
        </w:rPr>
      </w:pPr>
    </w:p>
    <w:p w14:paraId="1A09CDEB" w14:textId="77777777" w:rsidR="009815C7" w:rsidRPr="00E37C5C" w:rsidRDefault="009815C7" w:rsidP="00794191">
      <w:pPr>
        <w:spacing w:after="0" w:line="240" w:lineRule="auto"/>
        <w:jc w:val="center"/>
        <w:rPr>
          <w:rFonts w:ascii="Sylfaen" w:hAnsi="Sylfaen" w:cs="Sylfaen"/>
          <w:b/>
        </w:rPr>
      </w:pPr>
    </w:p>
    <w:p w14:paraId="052D6BCB"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39160F73" wp14:editId="1E5B877F">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3A8CFFCC" w14:textId="77777777" w:rsidR="009815C7" w:rsidRPr="00485E5A" w:rsidRDefault="009815C7" w:rsidP="00794191">
      <w:pPr>
        <w:spacing w:after="0" w:line="240" w:lineRule="auto"/>
        <w:jc w:val="center"/>
        <w:rPr>
          <w:rFonts w:ascii="Sylfaen" w:hAnsi="Sylfaen" w:cs="Sylfaen"/>
          <w:b/>
        </w:rPr>
      </w:pPr>
    </w:p>
    <w:p w14:paraId="4E3DFFAA" w14:textId="77777777" w:rsidR="009815C7" w:rsidRPr="00485E5A" w:rsidRDefault="009815C7" w:rsidP="00EB505F">
      <w:pPr>
        <w:spacing w:after="0" w:line="240" w:lineRule="auto"/>
        <w:jc w:val="center"/>
        <w:rPr>
          <w:rFonts w:ascii="Sylfaen" w:hAnsi="Sylfaen" w:cs="Sylfaen"/>
          <w:b/>
          <w:sz w:val="24"/>
          <w:lang w:val="ka-GE"/>
        </w:rPr>
      </w:pPr>
    </w:p>
    <w:p w14:paraId="3B85EC55"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1BC84EF9" w14:textId="77777777" w:rsidR="00574D48" w:rsidRPr="00485E5A" w:rsidRDefault="00574D48" w:rsidP="00574D48">
      <w:pPr>
        <w:spacing w:after="0" w:line="240" w:lineRule="auto"/>
        <w:jc w:val="center"/>
        <w:rPr>
          <w:rFonts w:ascii="Sylfaen" w:hAnsi="Sylfaen" w:cs="Sylfaen"/>
          <w:b/>
          <w:sz w:val="24"/>
          <w:lang w:val="ka-GE"/>
        </w:rPr>
      </w:pPr>
    </w:p>
    <w:p w14:paraId="6E8A74FB" w14:textId="77777777" w:rsidR="00FD0DCD" w:rsidRPr="00726177" w:rsidRDefault="009C472E" w:rsidP="00665C42">
      <w:pPr>
        <w:spacing w:after="0" w:line="360" w:lineRule="auto"/>
        <w:jc w:val="center"/>
        <w:rPr>
          <w:rFonts w:ascii="AcadNusx" w:hAnsi="AcadNusx"/>
          <w:b/>
          <w:lang w:val="ka-GE"/>
        </w:rPr>
      </w:pPr>
      <w:r>
        <w:rPr>
          <w:rFonts w:ascii="Sylfaen" w:hAnsi="Sylfaen" w:cs="Sylfaen"/>
          <w:b/>
          <w:sz w:val="24"/>
          <w:lang w:val="ka-GE"/>
        </w:rPr>
        <w:t>ვაკუუმური ამომრთველისა</w:t>
      </w:r>
      <w:r w:rsidR="0001689C">
        <w:rPr>
          <w:rFonts w:ascii="Sylfaen" w:hAnsi="Sylfaen" w:cs="Sylfaen"/>
          <w:b/>
          <w:sz w:val="24"/>
          <w:lang w:val="ka-GE"/>
        </w:rPr>
        <w:t xml:space="preserve"> და ძალოვანის უჯრედის შესყიდვა/მონტაჟზე</w:t>
      </w:r>
    </w:p>
    <w:p w14:paraId="50B6A8CF" w14:textId="77777777" w:rsidR="00FD0DCD" w:rsidRPr="00485E5A" w:rsidRDefault="00FD0DCD" w:rsidP="00665C42">
      <w:pPr>
        <w:spacing w:after="0" w:line="360" w:lineRule="auto"/>
        <w:jc w:val="center"/>
        <w:rPr>
          <w:rFonts w:ascii="AcadNusx" w:hAnsi="AcadNusx"/>
          <w:b/>
        </w:rPr>
      </w:pPr>
    </w:p>
    <w:p w14:paraId="0A76EF22" w14:textId="77777777" w:rsidR="00FD0DCD" w:rsidRPr="00485E5A" w:rsidRDefault="00FD0DCD" w:rsidP="00665C42">
      <w:pPr>
        <w:spacing w:after="0" w:line="360" w:lineRule="auto"/>
        <w:jc w:val="center"/>
        <w:rPr>
          <w:rFonts w:ascii="AcadNusx" w:hAnsi="AcadNusx"/>
          <w:b/>
        </w:rPr>
      </w:pPr>
    </w:p>
    <w:p w14:paraId="0FC0AE57" w14:textId="77777777" w:rsidR="00FD0DCD" w:rsidRPr="00485E5A" w:rsidRDefault="00FD0DCD" w:rsidP="00665C42">
      <w:pPr>
        <w:spacing w:after="0" w:line="360" w:lineRule="auto"/>
        <w:jc w:val="center"/>
        <w:rPr>
          <w:rFonts w:ascii="AcadNusx" w:hAnsi="AcadNusx"/>
          <w:b/>
        </w:rPr>
      </w:pPr>
    </w:p>
    <w:p w14:paraId="6DED01EA" w14:textId="77777777" w:rsidR="00FD0DCD" w:rsidRPr="00485E5A" w:rsidRDefault="00FD0DCD" w:rsidP="00665C42">
      <w:pPr>
        <w:spacing w:after="0" w:line="360" w:lineRule="auto"/>
        <w:jc w:val="center"/>
        <w:rPr>
          <w:rFonts w:ascii="AcadNusx" w:hAnsi="AcadNusx"/>
          <w:b/>
        </w:rPr>
      </w:pPr>
    </w:p>
    <w:p w14:paraId="386F64B2" w14:textId="77777777" w:rsidR="00D30223" w:rsidRPr="00485E5A" w:rsidRDefault="00D30223" w:rsidP="00665C42">
      <w:pPr>
        <w:spacing w:after="0" w:line="360" w:lineRule="auto"/>
        <w:jc w:val="center"/>
        <w:rPr>
          <w:rFonts w:ascii="AcadNusx" w:hAnsi="AcadNusx"/>
          <w:b/>
        </w:rPr>
      </w:pPr>
    </w:p>
    <w:p w14:paraId="2476CFB7" w14:textId="77777777" w:rsidR="00D30223" w:rsidRPr="00485E5A" w:rsidRDefault="00D30223" w:rsidP="00665C42">
      <w:pPr>
        <w:spacing w:after="0" w:line="360" w:lineRule="auto"/>
        <w:jc w:val="center"/>
        <w:rPr>
          <w:rFonts w:ascii="AcadNusx" w:hAnsi="AcadNusx"/>
          <w:b/>
        </w:rPr>
      </w:pPr>
    </w:p>
    <w:p w14:paraId="7D0B6B28" w14:textId="77777777" w:rsidR="00356613" w:rsidRPr="00485E5A" w:rsidRDefault="00356613" w:rsidP="00665C42">
      <w:pPr>
        <w:spacing w:after="0" w:line="360" w:lineRule="auto"/>
        <w:jc w:val="center"/>
        <w:rPr>
          <w:rFonts w:ascii="AcadNusx" w:hAnsi="AcadNusx"/>
          <w:b/>
        </w:rPr>
      </w:pPr>
    </w:p>
    <w:p w14:paraId="3A1AC8E7" w14:textId="77777777" w:rsidR="00356613" w:rsidRPr="00485E5A" w:rsidRDefault="00356613" w:rsidP="00665C42">
      <w:pPr>
        <w:spacing w:after="0" w:line="360" w:lineRule="auto"/>
        <w:jc w:val="center"/>
        <w:rPr>
          <w:rFonts w:ascii="AcadNusx" w:hAnsi="AcadNusx"/>
          <w:b/>
        </w:rPr>
      </w:pPr>
    </w:p>
    <w:p w14:paraId="309A2AFF" w14:textId="77777777" w:rsidR="00356613" w:rsidRPr="00485E5A" w:rsidRDefault="00356613" w:rsidP="00665C42">
      <w:pPr>
        <w:spacing w:after="0" w:line="360" w:lineRule="auto"/>
        <w:jc w:val="center"/>
        <w:rPr>
          <w:rFonts w:ascii="AcadNusx" w:hAnsi="AcadNusx"/>
          <w:b/>
        </w:rPr>
      </w:pPr>
    </w:p>
    <w:p w14:paraId="257053C0" w14:textId="77777777" w:rsidR="00356613" w:rsidRPr="00485E5A" w:rsidRDefault="00356613" w:rsidP="00665C42">
      <w:pPr>
        <w:spacing w:after="0" w:line="360" w:lineRule="auto"/>
        <w:jc w:val="center"/>
        <w:rPr>
          <w:rFonts w:ascii="AcadNusx" w:hAnsi="AcadNusx"/>
          <w:b/>
        </w:rPr>
      </w:pPr>
    </w:p>
    <w:p w14:paraId="6149C1CB" w14:textId="77777777" w:rsidR="00277B37" w:rsidRPr="00485E5A" w:rsidRDefault="00277B37" w:rsidP="00C12ABD">
      <w:pPr>
        <w:spacing w:after="0" w:line="360" w:lineRule="auto"/>
        <w:rPr>
          <w:rFonts w:ascii="AcadNusx" w:hAnsi="AcadNusx"/>
          <w:b/>
        </w:rPr>
      </w:pPr>
    </w:p>
    <w:p w14:paraId="659C68CD" w14:textId="77777777" w:rsidR="004B0C7B" w:rsidRPr="00485E5A" w:rsidRDefault="004B0C7B" w:rsidP="00C12ABD">
      <w:pPr>
        <w:spacing w:after="0" w:line="360" w:lineRule="auto"/>
        <w:rPr>
          <w:rFonts w:ascii="AcadNusx" w:hAnsi="AcadNusx"/>
          <w:b/>
        </w:rPr>
      </w:pPr>
    </w:p>
    <w:p w14:paraId="3C6D7B6E" w14:textId="77777777" w:rsidR="004B0C7B" w:rsidRPr="00485E5A" w:rsidRDefault="004B0C7B" w:rsidP="00C12ABD">
      <w:pPr>
        <w:spacing w:after="0" w:line="360" w:lineRule="auto"/>
        <w:rPr>
          <w:rFonts w:ascii="AcadNusx" w:hAnsi="AcadNusx"/>
          <w:b/>
        </w:rPr>
      </w:pPr>
    </w:p>
    <w:p w14:paraId="4F250792" w14:textId="77777777" w:rsidR="004B0C7B" w:rsidRPr="00485E5A" w:rsidRDefault="004B0C7B" w:rsidP="00C12ABD">
      <w:pPr>
        <w:spacing w:after="0" w:line="360" w:lineRule="auto"/>
        <w:rPr>
          <w:rFonts w:ascii="AcadNusx" w:hAnsi="AcadNusx"/>
          <w:b/>
        </w:rPr>
      </w:pPr>
    </w:p>
    <w:p w14:paraId="5AA0595C" w14:textId="77777777" w:rsidR="004B0C7B" w:rsidRPr="00485E5A" w:rsidRDefault="004B0C7B" w:rsidP="00C12ABD">
      <w:pPr>
        <w:spacing w:after="0" w:line="360" w:lineRule="auto"/>
        <w:rPr>
          <w:rFonts w:ascii="AcadNusx" w:hAnsi="AcadNusx"/>
          <w:b/>
        </w:rPr>
      </w:pPr>
    </w:p>
    <w:p w14:paraId="5490F8C9" w14:textId="77777777" w:rsidR="009C7E4E" w:rsidRPr="00485E5A" w:rsidRDefault="009C7E4E" w:rsidP="00C12ABD">
      <w:pPr>
        <w:spacing w:after="0" w:line="360" w:lineRule="auto"/>
        <w:rPr>
          <w:rFonts w:ascii="AcadNusx" w:hAnsi="AcadNusx"/>
          <w:b/>
        </w:rPr>
      </w:pPr>
    </w:p>
    <w:p w14:paraId="58A5131B" w14:textId="77777777" w:rsidR="009C7E4E" w:rsidRPr="00485E5A" w:rsidRDefault="009C7E4E" w:rsidP="00C12ABD">
      <w:pPr>
        <w:spacing w:after="0" w:line="360" w:lineRule="auto"/>
        <w:rPr>
          <w:rFonts w:ascii="AcadNusx" w:hAnsi="AcadNusx"/>
          <w:b/>
        </w:rPr>
      </w:pPr>
    </w:p>
    <w:p w14:paraId="4FDAD5B7" w14:textId="77777777" w:rsidR="009C7E4E" w:rsidRPr="00485E5A" w:rsidRDefault="009C7E4E" w:rsidP="00C12ABD">
      <w:pPr>
        <w:spacing w:after="0" w:line="360" w:lineRule="auto"/>
        <w:rPr>
          <w:rFonts w:ascii="AcadNusx" w:hAnsi="AcadNusx"/>
          <w:b/>
        </w:rPr>
      </w:pPr>
    </w:p>
    <w:p w14:paraId="19459E55" w14:textId="77777777" w:rsidR="00C12ABD" w:rsidRDefault="00C12ABD" w:rsidP="00C12ABD">
      <w:pPr>
        <w:spacing w:after="0" w:line="360" w:lineRule="auto"/>
        <w:rPr>
          <w:rFonts w:ascii="Sylfaen" w:hAnsi="Sylfaen"/>
          <w:b/>
          <w:lang w:val="ka-GE"/>
        </w:rPr>
      </w:pPr>
    </w:p>
    <w:p w14:paraId="1ED7D5FB" w14:textId="77777777" w:rsidR="00726177" w:rsidRDefault="00726177" w:rsidP="00C12ABD">
      <w:pPr>
        <w:spacing w:after="0" w:line="360" w:lineRule="auto"/>
        <w:rPr>
          <w:rFonts w:ascii="Sylfaen" w:hAnsi="Sylfaen"/>
          <w:b/>
          <w:lang w:val="ka-GE"/>
        </w:rPr>
      </w:pPr>
    </w:p>
    <w:p w14:paraId="5938D360" w14:textId="77777777" w:rsidR="00A549D3" w:rsidRPr="00485E5A" w:rsidRDefault="00A549D3" w:rsidP="00C12ABD">
      <w:pPr>
        <w:spacing w:after="0" w:line="360" w:lineRule="auto"/>
        <w:rPr>
          <w:rFonts w:ascii="Sylfaen" w:hAnsi="Sylfaen"/>
          <w:b/>
          <w:lang w:val="ka-GE"/>
        </w:rPr>
      </w:pPr>
    </w:p>
    <w:p w14:paraId="7411F7DE" w14:textId="77777777" w:rsidR="00665C42" w:rsidRPr="00485E5A" w:rsidRDefault="00665C42" w:rsidP="009D07D1">
      <w:pPr>
        <w:spacing w:after="0" w:line="360" w:lineRule="auto"/>
        <w:jc w:val="center"/>
        <w:rPr>
          <w:rFonts w:ascii="AcadNusx" w:hAnsi="AcadNusx"/>
          <w:b/>
        </w:rPr>
      </w:pPr>
    </w:p>
    <w:p w14:paraId="705EF25C"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0584B73A" w14:textId="77777777" w:rsidR="00CF0A87" w:rsidRPr="00485E5A" w:rsidRDefault="00CF0A87" w:rsidP="00CF0A87">
      <w:pPr>
        <w:pStyle w:val="ListParagraph"/>
        <w:spacing w:after="0" w:line="240" w:lineRule="auto"/>
        <w:ind w:left="360"/>
        <w:rPr>
          <w:rFonts w:ascii="Sylfaen" w:hAnsi="Sylfaen"/>
          <w:b/>
          <w:lang w:val="ka-GE"/>
        </w:rPr>
      </w:pPr>
    </w:p>
    <w:p w14:paraId="4F75CCAA"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14:paraId="7539701E" w14:textId="77777777" w:rsidR="009C472E" w:rsidRDefault="009C472E" w:rsidP="004B148B">
      <w:pPr>
        <w:spacing w:after="0" w:line="240" w:lineRule="auto"/>
        <w:rPr>
          <w:rFonts w:ascii="Sylfaen" w:hAnsi="Sylfaen" w:cs="Sylfaen"/>
          <w:lang w:val="ka-GE"/>
        </w:rPr>
      </w:pPr>
    </w:p>
    <w:p w14:paraId="378F3159" w14:textId="77777777" w:rsidR="002F1F1F" w:rsidRDefault="0001689C" w:rsidP="004B148B">
      <w:pPr>
        <w:spacing w:after="0" w:line="240" w:lineRule="auto"/>
        <w:rPr>
          <w:rFonts w:ascii="Sylfaen" w:hAnsi="Sylfaen" w:cs="Sylfaen"/>
          <w:lang w:val="ka-GE"/>
        </w:rPr>
      </w:pPr>
      <w:r>
        <w:rPr>
          <w:rFonts w:ascii="Sylfaen" w:hAnsi="Sylfaen" w:cs="Sylfaen"/>
          <w:lang w:val="ka-GE"/>
        </w:rPr>
        <w:t>ძალოვანი უჯრედისა და ვაკუუმური ამომრთველის შესყიდვა/მონტაჟი</w:t>
      </w:r>
    </w:p>
    <w:p w14:paraId="0B650651" w14:textId="77777777" w:rsidR="00CF0A87" w:rsidRPr="00C87E77" w:rsidRDefault="001B055A" w:rsidP="00FC3479">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3DB002E1" w14:textId="77777777" w:rsidR="004311B0" w:rsidRPr="007D13E1" w:rsidRDefault="009C472E" w:rsidP="00CF33D8">
      <w:pPr>
        <w:spacing w:after="0" w:line="240" w:lineRule="auto"/>
        <w:jc w:val="both"/>
        <w:rPr>
          <w:rFonts w:ascii="Sylfaen" w:hAnsi="Sylfaen" w:cs="Sylfaen"/>
          <w:lang w:val="ka-GE"/>
        </w:rPr>
      </w:pPr>
      <w:r>
        <w:rPr>
          <w:rFonts w:ascii="Sylfaen" w:hAnsi="Sylfaen" w:cs="Sylfaen"/>
          <w:lang w:val="ka-GE"/>
        </w:rPr>
        <w:t xml:space="preserve">ტექნიკური მონაცემები მოცემულია დანართი </w:t>
      </w:r>
      <w:r>
        <w:rPr>
          <w:rFonts w:ascii="Sylfaen" w:hAnsi="Sylfaen" w:cs="Sylfaen"/>
        </w:rPr>
        <w:t>N3</w:t>
      </w:r>
      <w:r w:rsidR="001A2423">
        <w:rPr>
          <w:rFonts w:ascii="Sylfaen" w:hAnsi="Sylfaen" w:cs="Sylfaen"/>
          <w:lang w:val="ka-GE"/>
        </w:rPr>
        <w:t xml:space="preserve"> და დანართი </w:t>
      </w:r>
      <w:r w:rsidR="001A2423">
        <w:rPr>
          <w:rFonts w:ascii="Sylfaen" w:hAnsi="Sylfaen" w:cs="Sylfaen"/>
        </w:rPr>
        <w:t xml:space="preserve">N4 </w:t>
      </w:r>
      <w:r w:rsidR="001A2423">
        <w:rPr>
          <w:rFonts w:ascii="Sylfaen" w:hAnsi="Sylfaen" w:cs="Sylfaen"/>
          <w:lang w:val="ka-GE"/>
        </w:rPr>
        <w:t>-</w:t>
      </w:r>
      <w:r>
        <w:rPr>
          <w:rFonts w:ascii="Sylfaen" w:hAnsi="Sylfaen" w:cs="Sylfaen"/>
          <w:lang w:val="ka-GE"/>
        </w:rPr>
        <w:t xml:space="preserve"> ის სახით.</w:t>
      </w:r>
    </w:p>
    <w:p w14:paraId="246B4715" w14:textId="77777777" w:rsidR="00DB6CAB" w:rsidRPr="00DF7C26" w:rsidRDefault="00DB6CAB" w:rsidP="00DF7C26">
      <w:pPr>
        <w:spacing w:after="0"/>
        <w:rPr>
          <w:rFonts w:ascii="Sylfaen" w:hAnsi="Sylfaen" w:cs="Sylfaen"/>
          <w:lang w:val="ka-GE"/>
        </w:rPr>
      </w:pPr>
    </w:p>
    <w:p w14:paraId="4292C632" w14:textId="77777777"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14:paraId="13CA56A4"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46A8953" w14:textId="77777777" w:rsidR="00C87E77" w:rsidRPr="00485E5A" w:rsidRDefault="00C87E77" w:rsidP="0094732A">
      <w:pPr>
        <w:spacing w:after="0"/>
        <w:rPr>
          <w:rFonts w:ascii="Sylfaen" w:hAnsi="Sylfaen" w:cs="Sylfaen"/>
          <w:b/>
          <w:color w:val="222222"/>
          <w:u w:val="single"/>
          <w:shd w:val="clear" w:color="auto" w:fill="FFFFFF"/>
          <w:lang w:val="ka-GE"/>
        </w:rPr>
      </w:pPr>
    </w:p>
    <w:p w14:paraId="16231464" w14:textId="77777777" w:rsidR="003924CB" w:rsidRPr="00904E6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14:paraId="5AD1EEA2" w14:textId="77777777"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14:paraId="42BCA06E" w14:textId="77777777" w:rsidR="00726177" w:rsidRDefault="009C472E" w:rsidP="00E711C6">
      <w:pPr>
        <w:spacing w:after="0" w:line="240" w:lineRule="auto"/>
        <w:rPr>
          <w:rFonts w:ascii="Sylfaen" w:hAnsi="Sylfaen" w:cs="Sylfaen"/>
          <w:lang w:val="ka-GE"/>
        </w:rPr>
      </w:pPr>
      <w:r>
        <w:rPr>
          <w:rFonts w:ascii="Sylfaen" w:hAnsi="Sylfaen" w:cs="Sylfaen"/>
          <w:lang w:val="ka-GE"/>
        </w:rPr>
        <w:t>წყალსადენის 6</w:t>
      </w:r>
    </w:p>
    <w:p w14:paraId="59638529" w14:textId="77777777" w:rsidR="00726177" w:rsidRPr="007A6F6E" w:rsidRDefault="00726177" w:rsidP="00E711C6">
      <w:pPr>
        <w:spacing w:after="0" w:line="240" w:lineRule="auto"/>
        <w:rPr>
          <w:rFonts w:ascii="Sylfaen" w:hAnsi="Sylfaen" w:cs="Sylfaen"/>
          <w:lang w:val="ka-GE"/>
        </w:rPr>
      </w:pPr>
    </w:p>
    <w:p w14:paraId="59F850A2" w14:textId="77777777"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263A2F6B"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2139EA2C" w14:textId="77777777" w:rsidR="005E448B" w:rsidRPr="00485E5A" w:rsidRDefault="005E448B" w:rsidP="005E448B">
      <w:pPr>
        <w:spacing w:after="0" w:line="240" w:lineRule="auto"/>
        <w:jc w:val="both"/>
        <w:rPr>
          <w:rFonts w:ascii="Sylfaen" w:hAnsi="Sylfaen"/>
          <w:b/>
          <w:lang w:val="ka-GE"/>
        </w:rPr>
      </w:pPr>
    </w:p>
    <w:p w14:paraId="45D96CB5" w14:textId="77777777"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12C239C"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14:paraId="555EF8EE"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37809376"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5AA5D6E7" w14:textId="77777777"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14:paraId="27324F3C" w14:textId="77777777" w:rsidR="00AD5302" w:rsidRPr="00485E5A" w:rsidRDefault="00AD5302" w:rsidP="00CF7A57">
      <w:pPr>
        <w:rPr>
          <w:rFonts w:ascii="Sylfaen" w:hAnsi="Sylfaen"/>
          <w:b/>
          <w:lang w:val="ka-GE"/>
        </w:rPr>
      </w:pPr>
    </w:p>
    <w:p w14:paraId="5016792D" w14:textId="77777777"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9339F06" w14:textId="77777777"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w:t>
      </w:r>
      <w:r w:rsidR="00CA1443" w:rsidRPr="00485E5A">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14:paraId="1C685D55" w14:textId="77777777"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14:paraId="6AD14989" w14:textId="5645B2AF"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9C472E">
        <w:rPr>
          <w:rFonts w:ascii="Sylfaen" w:hAnsi="Sylfaen"/>
          <w:b/>
          <w:i/>
          <w:u w:val="single"/>
          <w:lang w:val="ka-GE"/>
        </w:rPr>
        <w:t>1</w:t>
      </w:r>
      <w:r w:rsidR="00E75463">
        <w:rPr>
          <w:rFonts w:ascii="Sylfaen" w:hAnsi="Sylfaen"/>
          <w:b/>
          <w:i/>
          <w:u w:val="single"/>
          <w:lang w:val="ka-GE"/>
        </w:rPr>
        <w:t>7</w:t>
      </w:r>
      <w:r w:rsidR="009C472E">
        <w:rPr>
          <w:rFonts w:ascii="Sylfaen" w:hAnsi="Sylfaen"/>
          <w:b/>
          <w:i/>
          <w:u w:val="single"/>
          <w:lang w:val="ka-GE"/>
        </w:rPr>
        <w:t xml:space="preserve"> ივნისს</w:t>
      </w:r>
      <w:r w:rsidR="0039356F">
        <w:rPr>
          <w:rFonts w:ascii="Sylfaen" w:hAnsi="Sylfaen"/>
          <w:b/>
          <w:i/>
          <w:u w:val="single"/>
          <w:lang w:val="ka-G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14:paraId="79FF0DCB" w14:textId="77777777" w:rsidR="00431B3C" w:rsidRPr="00EE3545" w:rsidRDefault="00431B3C" w:rsidP="00A74B75">
      <w:pPr>
        <w:spacing w:after="0" w:line="240" w:lineRule="auto"/>
        <w:rPr>
          <w:rFonts w:ascii="Sylfaen" w:hAnsi="Sylfaen"/>
          <w:b/>
          <w:lang w:val="ka-GE"/>
        </w:rPr>
      </w:pPr>
    </w:p>
    <w:p w14:paraId="48C11CDB" w14:textId="77777777"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14:paraId="337CDDFE" w14:textId="77777777"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14:paraId="585D2A58" w14:textId="77777777" w:rsidR="00DA45AB" w:rsidRPr="00485E5A" w:rsidRDefault="00DA45AB" w:rsidP="004B148B">
      <w:pPr>
        <w:spacing w:after="0" w:line="360" w:lineRule="auto"/>
        <w:jc w:val="both"/>
        <w:rPr>
          <w:rFonts w:ascii="Sylfaen" w:hAnsi="Sylfaen"/>
          <w:b/>
          <w:lang w:val="ka-GE"/>
        </w:rPr>
      </w:pPr>
    </w:p>
    <w:p w14:paraId="092E6057" w14:textId="77777777"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14:paraId="5332B26F" w14:textId="77777777"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14:paraId="5AF43B71"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14:paraId="66994633"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14:paraId="2126FECD" w14:textId="77777777"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14:paraId="7009C401" w14:textId="77777777"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1B149C8" w14:textId="77777777"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14:paraId="49685B64" w14:textId="77777777"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14:paraId="4386EE15" w14:textId="77777777" w:rsidR="002C3F1E" w:rsidRPr="00485E5A" w:rsidRDefault="002C3F1E" w:rsidP="004B148B">
      <w:pPr>
        <w:spacing w:after="0" w:line="240" w:lineRule="auto"/>
        <w:jc w:val="both"/>
        <w:rPr>
          <w:lang w:val="es-MX"/>
        </w:rPr>
      </w:pPr>
    </w:p>
    <w:p w14:paraId="2A6884E8" w14:textId="77777777"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06BF73A1"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79C39591"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F4DD0B6" w14:textId="77777777" w:rsidR="00CC4789" w:rsidRPr="00485E5A" w:rsidRDefault="00CC4789" w:rsidP="004B148B">
      <w:pPr>
        <w:spacing w:after="0" w:line="360" w:lineRule="auto"/>
        <w:ind w:firstLine="426"/>
        <w:jc w:val="both"/>
        <w:rPr>
          <w:rFonts w:ascii="Sylfaen" w:hAnsi="Sylfaen"/>
          <w:b/>
          <w:i/>
          <w:lang w:val="ka-GE"/>
        </w:rPr>
      </w:pPr>
    </w:p>
    <w:p w14:paraId="474CCBD4"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68346B90" w14:textId="77777777" w:rsidR="000C3556" w:rsidRPr="00485E5A" w:rsidRDefault="000C3556" w:rsidP="000C3556">
      <w:pPr>
        <w:spacing w:after="0" w:line="240" w:lineRule="auto"/>
        <w:ind w:firstLine="426"/>
        <w:jc w:val="both"/>
        <w:rPr>
          <w:rFonts w:ascii="Sylfaen" w:hAnsi="Sylfaen"/>
          <w:lang w:val="ka-GE"/>
        </w:rPr>
      </w:pPr>
    </w:p>
    <w:p w14:paraId="3E0F7490" w14:textId="77777777"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71F79ED0"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43947DFC"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22033">
        <w:fldChar w:fldCharType="begin"/>
      </w:r>
      <w:r w:rsidR="00A22033">
        <w:instrText xml:space="preserve"> HYPERLINK "http://www.tenders.ge" </w:instrText>
      </w:r>
      <w:r w:rsidR="00A22033">
        <w:fldChar w:fldCharType="separate"/>
      </w:r>
      <w:r w:rsidR="007E0304" w:rsidRPr="00485E5A">
        <w:rPr>
          <w:rStyle w:val="Hyperlink"/>
          <w:rFonts w:ascii="Sylfaen" w:hAnsi="Sylfaen"/>
          <w:lang w:val="ka-GE"/>
        </w:rPr>
        <w:t>www.tenders.ge</w:t>
      </w:r>
      <w:r w:rsidR="00A22033">
        <w:rPr>
          <w:rStyle w:val="Hyperlink"/>
          <w:rFonts w:ascii="Sylfaen" w:hAnsi="Sylfaen"/>
          <w:lang w:val="ka-GE"/>
        </w:rPr>
        <w:fldChar w:fldCharType="end"/>
      </w:r>
    </w:p>
    <w:p w14:paraId="32B20018" w14:textId="77777777"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71BA607F" w14:textId="77777777" w:rsidR="00E94ED1" w:rsidRPr="00485E5A" w:rsidRDefault="00E94ED1" w:rsidP="004B148B">
      <w:pPr>
        <w:spacing w:after="0" w:line="360" w:lineRule="auto"/>
        <w:ind w:left="360"/>
        <w:jc w:val="both"/>
        <w:rPr>
          <w:rFonts w:ascii="Sylfaen" w:hAnsi="Sylfaen"/>
          <w:lang w:val="ka-GE"/>
        </w:rPr>
      </w:pPr>
    </w:p>
    <w:p w14:paraId="1614E8CB" w14:textId="77777777" w:rsidR="00E90A78" w:rsidRPr="00485E5A" w:rsidRDefault="00EB3711" w:rsidP="004B148B">
      <w:pPr>
        <w:spacing w:after="0" w:line="360" w:lineRule="auto"/>
        <w:jc w:val="both"/>
        <w:rPr>
          <w:rFonts w:ascii="Sylfaen" w:hAnsi="Sylfaen"/>
        </w:rPr>
      </w:pPr>
      <w:r w:rsidRPr="00485E5A">
        <w:rPr>
          <w:rFonts w:ascii="Sylfaen" w:hAnsi="Sylfaen"/>
          <w:noProof/>
        </w:rPr>
        <w:object w:dxaOrig="1508" w:dyaOrig="983" w14:anchorId="3869C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85pt;mso-width-percent:0;mso-height-percent:0;mso-width-percent:0;mso-height-percent:0" o:ole="">
            <v:imagedata r:id="rId9" o:title=""/>
          </v:shape>
          <o:OLEObject Type="Embed" ProgID="Acrobat.Document.DC" ShapeID="_x0000_i1025" DrawAspect="Icon" ObjectID="_1780123471" r:id="rId10"/>
        </w:object>
      </w:r>
    </w:p>
    <w:p w14:paraId="3B336294" w14:textId="77777777"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3D598F66" w14:textId="77777777"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2FDF0868"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1A525B25"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647F5A5A" w14:textId="77777777" w:rsidR="004D3679" w:rsidRPr="00485E5A" w:rsidRDefault="004D3679" w:rsidP="00C41C03">
      <w:pPr>
        <w:spacing w:after="0" w:line="240" w:lineRule="auto"/>
        <w:rPr>
          <w:rFonts w:ascii="Sylfaen" w:hAnsi="Sylfaen"/>
          <w:b/>
          <w:lang w:val="ka-GE"/>
        </w:rPr>
      </w:pPr>
    </w:p>
    <w:p w14:paraId="04BA2C94" w14:textId="77777777"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14:paraId="754CE33C" w14:textId="77777777"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21B65ADA" w14:textId="77777777"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14:paraId="6BC81FF4" w14:textId="77777777"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14:paraId="777ECDC5" w14:textId="77777777"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14:paraId="56A901C4" w14:textId="77777777"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14:paraId="2CB59824" w14:textId="77777777"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14:paraId="4D9A720C" w14:textId="7777777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6B3E1" w14:textId="77777777" w:rsidR="00EB3711" w:rsidRDefault="00EB3711" w:rsidP="007902EA">
      <w:pPr>
        <w:spacing w:after="0" w:line="240" w:lineRule="auto"/>
      </w:pPr>
      <w:r>
        <w:separator/>
      </w:r>
    </w:p>
  </w:endnote>
  <w:endnote w:type="continuationSeparator" w:id="0">
    <w:p w14:paraId="7E4705B7" w14:textId="77777777" w:rsidR="00EB3711" w:rsidRDefault="00EB371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68743D1D" w14:textId="77777777" w:rsidR="00D269DA" w:rsidRDefault="00D269DA">
        <w:pPr>
          <w:pStyle w:val="Footer"/>
          <w:jc w:val="right"/>
        </w:pPr>
        <w:r>
          <w:fldChar w:fldCharType="begin"/>
        </w:r>
        <w:r>
          <w:instrText xml:space="preserve"> PAGE   \* MERGEFORMAT </w:instrText>
        </w:r>
        <w:r>
          <w:fldChar w:fldCharType="separate"/>
        </w:r>
        <w:r w:rsidR="001A2423">
          <w:rPr>
            <w:noProof/>
          </w:rPr>
          <w:t>2</w:t>
        </w:r>
        <w:r>
          <w:rPr>
            <w:noProof/>
          </w:rPr>
          <w:fldChar w:fldCharType="end"/>
        </w:r>
      </w:p>
    </w:sdtContent>
  </w:sdt>
  <w:p w14:paraId="4E595F58"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601DE" w14:textId="77777777" w:rsidR="00EB3711" w:rsidRDefault="00EB3711" w:rsidP="007902EA">
      <w:pPr>
        <w:spacing w:after="0" w:line="240" w:lineRule="auto"/>
      </w:pPr>
      <w:r>
        <w:separator/>
      </w:r>
    </w:p>
  </w:footnote>
  <w:footnote w:type="continuationSeparator" w:id="0">
    <w:p w14:paraId="4410B656" w14:textId="77777777" w:rsidR="00EB3711" w:rsidRDefault="00EB371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770A" w14:textId="77777777" w:rsidR="00D269DA" w:rsidRDefault="00D269DA" w:rsidP="00A74B75">
    <w:pPr>
      <w:spacing w:after="0" w:line="360" w:lineRule="auto"/>
      <w:jc w:val="right"/>
      <w:rPr>
        <w:rFonts w:ascii="Sylfaen" w:hAnsi="Sylfaen"/>
        <w:b/>
        <w:sz w:val="18"/>
        <w:szCs w:val="18"/>
        <w:lang w:val="ka-GE"/>
      </w:rPr>
    </w:pPr>
  </w:p>
  <w:p w14:paraId="260778E6"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1689C"/>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2423"/>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356F"/>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99A"/>
    <w:rsid w:val="004021E5"/>
    <w:rsid w:val="0040587B"/>
    <w:rsid w:val="004072E3"/>
    <w:rsid w:val="00410EC6"/>
    <w:rsid w:val="00412480"/>
    <w:rsid w:val="0041258C"/>
    <w:rsid w:val="004147A6"/>
    <w:rsid w:val="004240C0"/>
    <w:rsid w:val="00430AF7"/>
    <w:rsid w:val="004311B0"/>
    <w:rsid w:val="00431665"/>
    <w:rsid w:val="00431B3C"/>
    <w:rsid w:val="00433046"/>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3690"/>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13E1"/>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472E"/>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57E4"/>
    <w:rsid w:val="00A167BC"/>
    <w:rsid w:val="00A22033"/>
    <w:rsid w:val="00A221DF"/>
    <w:rsid w:val="00A225F5"/>
    <w:rsid w:val="00A22F9F"/>
    <w:rsid w:val="00A23B72"/>
    <w:rsid w:val="00A25792"/>
    <w:rsid w:val="00A25C4F"/>
    <w:rsid w:val="00A27256"/>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5463"/>
    <w:rsid w:val="00E76057"/>
    <w:rsid w:val="00E8201E"/>
    <w:rsid w:val="00E90A78"/>
    <w:rsid w:val="00E910B0"/>
    <w:rsid w:val="00E91201"/>
    <w:rsid w:val="00E94223"/>
    <w:rsid w:val="00E94ED1"/>
    <w:rsid w:val="00E95292"/>
    <w:rsid w:val="00EA22AE"/>
    <w:rsid w:val="00EA344B"/>
    <w:rsid w:val="00EA3D37"/>
    <w:rsid w:val="00EB0059"/>
    <w:rsid w:val="00EB217E"/>
    <w:rsid w:val="00EB3711"/>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581EA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5EA31-DF9E-4726-AFC8-9B36F56F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15</cp:revision>
  <cp:lastPrinted>2015-07-27T06:36:00Z</cp:lastPrinted>
  <dcterms:created xsi:type="dcterms:W3CDTF">2024-01-12T06:08:00Z</dcterms:created>
  <dcterms:modified xsi:type="dcterms:W3CDTF">2024-06-17T05:58:00Z</dcterms:modified>
</cp:coreProperties>
</file>