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574D48" w:rsidRPr="008C46F5" w:rsidRDefault="009815C7" w:rsidP="008C46F5">
      <w:pPr>
        <w:spacing w:after="0" w:line="240" w:lineRule="auto"/>
        <w:jc w:val="center"/>
        <w:rPr>
          <w:rFonts w:ascii="Sylfaen" w:hAnsi="Sylfaen" w:cs="Sylfaen"/>
          <w:b/>
          <w:sz w:val="24"/>
          <w:szCs w:val="24"/>
          <w:lang w:val="ka-GE"/>
        </w:rPr>
      </w:pPr>
      <w:r w:rsidRPr="008C46F5">
        <w:rPr>
          <w:rFonts w:ascii="Sylfaen" w:hAnsi="Sylfaen" w:cs="Sylfaen"/>
          <w:b/>
          <w:sz w:val="24"/>
          <w:szCs w:val="24"/>
          <w:lang w:val="ka-GE"/>
        </w:rPr>
        <w:t>ელექტრონული ტენდერის დოკუმენტაცია</w:t>
      </w:r>
      <w:r w:rsidR="000C36B3" w:rsidRPr="008C46F5">
        <w:rPr>
          <w:rFonts w:ascii="Sylfaen" w:hAnsi="Sylfaen" w:cs="Sylfaen"/>
          <w:b/>
          <w:sz w:val="24"/>
          <w:szCs w:val="24"/>
          <w:lang w:val="ka-GE"/>
        </w:rPr>
        <w:t xml:space="preserve"> </w:t>
      </w:r>
    </w:p>
    <w:p w:rsidR="007D73CE" w:rsidRPr="008C46F5" w:rsidRDefault="00A549D3" w:rsidP="00A549D3">
      <w:pPr>
        <w:spacing w:after="0" w:line="240" w:lineRule="auto"/>
        <w:jc w:val="center"/>
        <w:rPr>
          <w:rFonts w:ascii="Sylfaen" w:hAnsi="Sylfaen"/>
          <w:b/>
          <w:sz w:val="24"/>
          <w:szCs w:val="24"/>
          <w:lang w:val="ka-GE"/>
        </w:rPr>
      </w:pPr>
      <w:r w:rsidRPr="008C46F5">
        <w:rPr>
          <w:rFonts w:ascii="Sylfaen" w:hAnsi="Sylfaen"/>
          <w:b/>
          <w:sz w:val="24"/>
          <w:szCs w:val="24"/>
          <w:lang w:val="ka-GE"/>
        </w:rPr>
        <w:t xml:space="preserve">ბრენდირებული </w:t>
      </w:r>
      <w:r w:rsidR="00062D0B" w:rsidRPr="008C46F5">
        <w:rPr>
          <w:rFonts w:ascii="Sylfaen" w:hAnsi="Sylfaen"/>
          <w:b/>
          <w:sz w:val="24"/>
          <w:szCs w:val="24"/>
          <w:lang w:val="ka-GE"/>
        </w:rPr>
        <w:t>ჭის ჩარჩო - ხუ</w:t>
      </w:r>
      <w:r w:rsidRPr="008C46F5">
        <w:rPr>
          <w:rFonts w:ascii="Sylfaen" w:hAnsi="Sylfaen"/>
          <w:b/>
          <w:sz w:val="24"/>
          <w:szCs w:val="24"/>
          <w:lang w:val="ka-GE"/>
        </w:rPr>
        <w:t>ფები</w:t>
      </w:r>
    </w:p>
    <w:p w:rsidR="00FD0DCD" w:rsidRPr="008C46F5" w:rsidRDefault="00FD0DCD" w:rsidP="00665C42">
      <w:pPr>
        <w:spacing w:after="0" w:line="360" w:lineRule="auto"/>
        <w:jc w:val="center"/>
        <w:rPr>
          <w:rFonts w:ascii="AcadNusx" w:hAnsi="AcadNusx"/>
          <w:b/>
          <w:sz w:val="24"/>
          <w:szCs w:val="24"/>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Pr="00485E5A" w:rsidRDefault="00A549D3"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Pr="008C46F5" w:rsidRDefault="001B055A" w:rsidP="000B5D07">
      <w:pPr>
        <w:pStyle w:val="ListParagraph"/>
        <w:numPr>
          <w:ilvl w:val="1"/>
          <w:numId w:val="2"/>
        </w:numPr>
        <w:spacing w:after="0" w:line="240" w:lineRule="auto"/>
        <w:rPr>
          <w:rFonts w:ascii="Sylfaen" w:hAnsi="Sylfaen"/>
          <w:b/>
          <w:lang w:val="ka-GE"/>
        </w:rPr>
      </w:pPr>
      <w:r w:rsidRPr="008C46F5">
        <w:rPr>
          <w:rFonts w:ascii="Sylfaen" w:hAnsi="Sylfaen"/>
          <w:b/>
          <w:lang w:val="ka-GE"/>
        </w:rPr>
        <w:lastRenderedPageBreak/>
        <w:t>შესყიდვის ობიექტის დასახელება</w:t>
      </w:r>
    </w:p>
    <w:p w:rsidR="00CF0A87" w:rsidRPr="008C46F5" w:rsidRDefault="00CF0A87" w:rsidP="00CF0A87">
      <w:pPr>
        <w:pStyle w:val="ListParagraph"/>
        <w:spacing w:after="0" w:line="240" w:lineRule="auto"/>
        <w:ind w:left="360"/>
        <w:rPr>
          <w:rFonts w:ascii="Sylfaen" w:hAnsi="Sylfaen"/>
          <w:b/>
          <w:lang w:val="ka-GE"/>
        </w:rPr>
      </w:pPr>
    </w:p>
    <w:p w:rsidR="000C36B3" w:rsidRPr="008C46F5" w:rsidRDefault="00D30223" w:rsidP="004B148B">
      <w:pPr>
        <w:spacing w:after="0" w:line="240" w:lineRule="auto"/>
        <w:rPr>
          <w:rFonts w:ascii="Sylfaen" w:hAnsi="Sylfaen" w:cs="Sylfaen"/>
          <w:lang w:val="ka-GE"/>
        </w:rPr>
      </w:pPr>
      <w:r w:rsidRPr="008C46F5">
        <w:rPr>
          <w:rFonts w:ascii="Sylfaen" w:hAnsi="Sylfaen" w:cs="Sylfaen"/>
          <w:lang w:val="ka-GE"/>
        </w:rPr>
        <w:t>შპს</w:t>
      </w:r>
      <w:r w:rsidRPr="008C46F5">
        <w:rPr>
          <w:rFonts w:ascii="Sylfaen" w:hAnsi="Sylfaen"/>
          <w:lang w:val="ka-GE"/>
        </w:rPr>
        <w:t xml:space="preserve"> </w:t>
      </w:r>
      <w:r w:rsidRPr="008C46F5">
        <w:rPr>
          <w:rFonts w:ascii="Sylfaen" w:hAnsi="Sylfaen" w:cs="Calibri"/>
          <w:lang w:val="ka-GE"/>
        </w:rPr>
        <w:t>„</w:t>
      </w:r>
      <w:r w:rsidRPr="008C46F5">
        <w:rPr>
          <w:rFonts w:ascii="Sylfaen" w:hAnsi="Sylfaen" w:cs="Sylfaen"/>
          <w:lang w:val="ka-GE"/>
        </w:rPr>
        <w:t>ჯორჯიან</w:t>
      </w:r>
      <w:r w:rsidRPr="008C46F5">
        <w:rPr>
          <w:rFonts w:ascii="Sylfaen" w:hAnsi="Sylfaen"/>
          <w:lang w:val="ka-GE"/>
        </w:rPr>
        <w:t xml:space="preserve"> </w:t>
      </w:r>
      <w:r w:rsidRPr="008C46F5">
        <w:rPr>
          <w:rFonts w:ascii="Sylfaen" w:hAnsi="Sylfaen" w:cs="Sylfaen"/>
          <w:lang w:val="ka-GE"/>
        </w:rPr>
        <w:t>უოთერ</w:t>
      </w:r>
      <w:r w:rsidRPr="008C46F5">
        <w:rPr>
          <w:rFonts w:ascii="Sylfaen" w:hAnsi="Sylfaen"/>
          <w:lang w:val="ka-GE"/>
        </w:rPr>
        <w:t xml:space="preserve"> </w:t>
      </w:r>
      <w:r w:rsidRPr="008C46F5">
        <w:rPr>
          <w:rFonts w:ascii="Sylfaen" w:hAnsi="Sylfaen" w:cs="Sylfaen"/>
          <w:lang w:val="ka-GE"/>
        </w:rPr>
        <w:t>ენდ</w:t>
      </w:r>
      <w:r w:rsidRPr="008C46F5">
        <w:rPr>
          <w:rFonts w:ascii="Sylfaen" w:hAnsi="Sylfaen"/>
          <w:lang w:val="ka-GE"/>
        </w:rPr>
        <w:t xml:space="preserve"> </w:t>
      </w:r>
      <w:r w:rsidRPr="008C46F5">
        <w:rPr>
          <w:rFonts w:ascii="Sylfaen" w:hAnsi="Sylfaen" w:cs="Sylfaen"/>
          <w:lang w:val="ka-GE"/>
        </w:rPr>
        <w:t>ფაუერი</w:t>
      </w:r>
      <w:r w:rsidRPr="008C46F5">
        <w:rPr>
          <w:rFonts w:ascii="Sylfaen" w:hAnsi="Sylfaen" w:cs="Calibri"/>
          <w:lang w:val="ka-GE"/>
        </w:rPr>
        <w:t>“</w:t>
      </w:r>
      <w:r w:rsidRPr="008C46F5">
        <w:rPr>
          <w:rFonts w:ascii="Sylfaen" w:hAnsi="Sylfaen"/>
          <w:lang w:val="ka-GE"/>
        </w:rPr>
        <w:t xml:space="preserve"> </w:t>
      </w:r>
      <w:r w:rsidR="00713EFC" w:rsidRPr="008C46F5">
        <w:rPr>
          <w:rFonts w:ascii="Sylfaen" w:hAnsi="Sylfaen" w:cs="Arial"/>
        </w:rPr>
        <w:t>(GWP</w:t>
      </w:r>
      <w:r w:rsidR="00D95150" w:rsidRPr="008C46F5">
        <w:rPr>
          <w:rFonts w:ascii="Sylfaen" w:hAnsi="Sylfaen" w:cs="Arial"/>
        </w:rPr>
        <w:t xml:space="preserve">, </w:t>
      </w:r>
      <w:r w:rsidR="00D95150" w:rsidRPr="008C46F5">
        <w:rPr>
          <w:rFonts w:ascii="Sylfaen" w:hAnsi="Sylfaen" w:cs="Arial"/>
          <w:lang w:val="ka-GE"/>
        </w:rPr>
        <w:t>ს/ნ</w:t>
      </w:r>
      <w:r w:rsidR="0040587B" w:rsidRPr="008C46F5">
        <w:rPr>
          <w:rFonts w:ascii="Sylfaen" w:hAnsi="Sylfaen" w:cs="Arial"/>
          <w:lang w:val="ka-GE"/>
        </w:rPr>
        <w:t xml:space="preserve"> </w:t>
      </w:r>
      <w:r w:rsidR="0040587B" w:rsidRPr="008C46F5">
        <w:rPr>
          <w:rFonts w:ascii="Sylfaen" w:hAnsi="Sylfaen" w:cs="Arial"/>
        </w:rPr>
        <w:t>203826002</w:t>
      </w:r>
      <w:r w:rsidR="00713EFC" w:rsidRPr="008C46F5">
        <w:rPr>
          <w:rFonts w:ascii="Sylfaen" w:hAnsi="Sylfaen" w:cs="Arial"/>
        </w:rPr>
        <w:t>)</w:t>
      </w:r>
      <w:r w:rsidR="004B0C7B" w:rsidRPr="008C46F5">
        <w:rPr>
          <w:rFonts w:ascii="Sylfaen" w:hAnsi="Sylfaen" w:cs="Arial"/>
          <w:lang w:val="ka-GE"/>
        </w:rPr>
        <w:t xml:space="preserve"> </w:t>
      </w:r>
      <w:r w:rsidR="00496E14" w:rsidRPr="008C46F5">
        <w:rPr>
          <w:rFonts w:ascii="Sylfaen" w:hAnsi="Sylfaen" w:cs="Arial"/>
          <w:lang w:val="ka-GE"/>
        </w:rPr>
        <w:t>აცხადებს</w:t>
      </w:r>
      <w:r w:rsidR="009C6EF8">
        <w:rPr>
          <w:rFonts w:ascii="Sylfaen" w:hAnsi="Sylfaen" w:cs="Arial"/>
        </w:rPr>
        <w:t xml:space="preserve"> </w:t>
      </w:r>
      <w:r w:rsidR="00457067" w:rsidRPr="008C46F5">
        <w:rPr>
          <w:rFonts w:ascii="Sylfaen" w:hAnsi="Sylfaen" w:cs="Sylfaen"/>
          <w:lang w:val="ka-GE"/>
        </w:rPr>
        <w:t xml:space="preserve">ელექტრონულ </w:t>
      </w:r>
      <w:r w:rsidR="008647CD" w:rsidRPr="008C46F5">
        <w:rPr>
          <w:rFonts w:ascii="Sylfaen" w:hAnsi="Sylfaen" w:cs="Sylfaen"/>
          <w:lang w:val="ka-GE"/>
        </w:rPr>
        <w:t>ტენდერს</w:t>
      </w:r>
      <w:r w:rsidR="00055E1E" w:rsidRPr="008C46F5">
        <w:rPr>
          <w:rFonts w:ascii="Sylfaen" w:hAnsi="Sylfaen" w:cs="Sylfaen"/>
          <w:lang w:val="ka-GE"/>
        </w:rPr>
        <w:t xml:space="preserve"> </w:t>
      </w:r>
      <w:r w:rsidR="00487174" w:rsidRPr="008C46F5">
        <w:rPr>
          <w:rFonts w:ascii="Sylfaen" w:hAnsi="Sylfaen" w:cs="Sylfaen"/>
          <w:lang w:val="ka-GE"/>
        </w:rPr>
        <w:t>1</w:t>
      </w:r>
      <w:r w:rsidR="000C36B3" w:rsidRPr="008C46F5">
        <w:rPr>
          <w:rFonts w:ascii="Sylfaen" w:hAnsi="Sylfaen" w:cs="Sylfaen"/>
          <w:lang w:val="ka-GE"/>
        </w:rPr>
        <w:t xml:space="preserve"> ლოტად შემდეგი </w:t>
      </w:r>
      <w:r w:rsidR="00487174" w:rsidRPr="008C46F5">
        <w:rPr>
          <w:rFonts w:ascii="Sylfaen" w:hAnsi="Sylfaen" w:cs="Sylfaen"/>
          <w:lang w:val="ka-GE"/>
        </w:rPr>
        <w:t>მომსახურების</w:t>
      </w:r>
      <w:r w:rsidR="000C36B3" w:rsidRPr="008C46F5">
        <w:rPr>
          <w:rFonts w:ascii="Sylfaen" w:hAnsi="Sylfaen" w:cs="Sylfaen"/>
          <w:lang w:val="ka-GE"/>
        </w:rPr>
        <w:t xml:space="preserve"> შესყიდვაზე: </w:t>
      </w:r>
    </w:p>
    <w:p w:rsidR="00CF0A87" w:rsidRPr="008C46F5" w:rsidRDefault="00CF0A87" w:rsidP="004B148B">
      <w:pPr>
        <w:spacing w:after="0" w:line="240" w:lineRule="auto"/>
        <w:rPr>
          <w:rFonts w:ascii="Sylfaen" w:hAnsi="Sylfaen" w:cs="Sylfaen"/>
          <w:lang w:val="ka-GE"/>
        </w:rPr>
      </w:pPr>
    </w:p>
    <w:p w:rsidR="005E448B" w:rsidRPr="008C46F5" w:rsidRDefault="00A549D3" w:rsidP="005E448B">
      <w:pPr>
        <w:spacing w:after="0" w:line="240" w:lineRule="auto"/>
        <w:rPr>
          <w:rFonts w:ascii="Sylfaen" w:hAnsi="Sylfaen" w:cs="Sylfaen"/>
          <w:b/>
          <w:lang w:val="ka-GE"/>
        </w:rPr>
      </w:pPr>
      <w:r w:rsidRPr="008C46F5">
        <w:rPr>
          <w:rFonts w:ascii="Sylfaen" w:hAnsi="Sylfaen" w:cs="Sylfaen"/>
          <w:b/>
          <w:lang w:val="ka-GE"/>
        </w:rPr>
        <w:t xml:space="preserve">ბრენდირებული ჭის ჩარჩო - ხეფები </w:t>
      </w:r>
      <w:r w:rsidR="005E448B" w:rsidRPr="008C46F5">
        <w:rPr>
          <w:rFonts w:ascii="Sylfaen" w:hAnsi="Sylfaen" w:cs="Sylfaen"/>
          <w:b/>
          <w:lang w:val="ka-GE"/>
        </w:rPr>
        <w:t xml:space="preserve">შეძენა  </w:t>
      </w:r>
    </w:p>
    <w:p w:rsidR="009F6909" w:rsidRPr="008C46F5" w:rsidRDefault="009F6909" w:rsidP="004B148B">
      <w:pPr>
        <w:spacing w:after="0" w:line="240" w:lineRule="auto"/>
        <w:jc w:val="both"/>
        <w:rPr>
          <w:rFonts w:ascii="Sylfaen" w:hAnsi="Sylfaen" w:cs="Sylfaen"/>
          <w:b/>
          <w:bCs/>
        </w:rPr>
      </w:pPr>
    </w:p>
    <w:p w:rsidR="00CF0A87" w:rsidRPr="008C46F5" w:rsidRDefault="001B055A" w:rsidP="008C46F5">
      <w:pPr>
        <w:pStyle w:val="ListParagraph"/>
        <w:numPr>
          <w:ilvl w:val="1"/>
          <w:numId w:val="2"/>
        </w:numPr>
        <w:spacing w:after="0" w:line="240" w:lineRule="auto"/>
        <w:jc w:val="both"/>
        <w:rPr>
          <w:rFonts w:ascii="Sylfaen" w:hAnsi="Sylfaen"/>
          <w:b/>
          <w:lang w:val="ka-GE"/>
        </w:rPr>
      </w:pPr>
      <w:r w:rsidRPr="008C46F5">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BC7740" w:rsidRPr="008C46F5" w:rsidRDefault="005F2A51" w:rsidP="00860A3E">
      <w:pPr>
        <w:spacing w:after="0" w:line="240" w:lineRule="auto"/>
        <w:jc w:val="both"/>
        <w:rPr>
          <w:rFonts w:ascii="Sylfaen" w:hAnsi="Sylfaen" w:cs="Sylfaen"/>
          <w:lang w:val="ka-GE"/>
        </w:rPr>
      </w:pPr>
      <w:r w:rsidRPr="008C46F5">
        <w:rPr>
          <w:rFonts w:ascii="Sylfaen" w:hAnsi="Sylfaen" w:cs="Sylfaen"/>
          <w:lang w:val="ka-GE"/>
        </w:rPr>
        <w:t>რაოდენობა და სპეციფიკაცია მითითებულია</w:t>
      </w:r>
      <w:r w:rsidR="00682F84" w:rsidRPr="008C46F5">
        <w:rPr>
          <w:rFonts w:ascii="Sylfaen" w:hAnsi="Sylfaen" w:cs="Sylfaen"/>
        </w:rPr>
        <w:t xml:space="preserve"> </w:t>
      </w:r>
      <w:proofErr w:type="spellStart"/>
      <w:r w:rsidR="00682F84" w:rsidRPr="008C46F5">
        <w:rPr>
          <w:rFonts w:ascii="Sylfaen" w:hAnsi="Sylfaen" w:cs="Sylfaen"/>
        </w:rPr>
        <w:t>დანართი</w:t>
      </w:r>
      <w:proofErr w:type="spellEnd"/>
      <w:r w:rsidR="00682F84" w:rsidRPr="008C46F5">
        <w:rPr>
          <w:rFonts w:ascii="Sylfaen" w:hAnsi="Sylfaen" w:cs="Sylfaen"/>
        </w:rPr>
        <w:t xml:space="preserve"> N1-</w:t>
      </w:r>
      <w:r w:rsidRPr="008C46F5">
        <w:rPr>
          <w:rFonts w:ascii="Sylfaen" w:hAnsi="Sylfaen" w:cs="Sylfaen"/>
          <w:lang w:val="ka-GE"/>
        </w:rPr>
        <w:t>ში</w:t>
      </w:r>
    </w:p>
    <w:p w:rsidR="00082B03" w:rsidRPr="008C46F5" w:rsidRDefault="00082B03" w:rsidP="008C46F5">
      <w:pPr>
        <w:spacing w:after="0" w:line="240" w:lineRule="auto"/>
        <w:jc w:val="both"/>
        <w:rPr>
          <w:rFonts w:ascii="Sylfaen" w:hAnsi="Sylfaen" w:cs="Sylfaen"/>
          <w:b/>
          <w:bCs/>
          <w:lang w:val="ka-GE"/>
        </w:rPr>
      </w:pPr>
    </w:p>
    <w:p w:rsidR="00487174" w:rsidRPr="008C46F5" w:rsidRDefault="00487174" w:rsidP="008C46F5">
      <w:pPr>
        <w:spacing w:after="0" w:line="259" w:lineRule="auto"/>
        <w:rPr>
          <w:rFonts w:ascii="Sylfaen" w:hAnsi="Sylfaen"/>
          <w:b/>
          <w:u w:val="single"/>
          <w:lang w:val="ka-GE"/>
        </w:rPr>
      </w:pPr>
      <w:r w:rsidRPr="008C46F5">
        <w:rPr>
          <w:rFonts w:ascii="Sylfaen" w:hAnsi="Sylfaen"/>
          <w:b/>
          <w:u w:val="single"/>
          <w:lang w:val="ka-GE"/>
        </w:rPr>
        <w:t>ტექნიკური დავალება</w:t>
      </w:r>
    </w:p>
    <w:p w:rsidR="00A549D3" w:rsidRPr="008C46F5" w:rsidRDefault="00A549D3" w:rsidP="008C46F5">
      <w:pPr>
        <w:pStyle w:val="ListParagraph"/>
        <w:numPr>
          <w:ilvl w:val="0"/>
          <w:numId w:val="13"/>
        </w:numPr>
        <w:spacing w:after="0" w:line="259" w:lineRule="auto"/>
        <w:ind w:left="0"/>
        <w:jc w:val="both"/>
        <w:rPr>
          <w:rFonts w:ascii="Sylfaen" w:eastAsia="Calibri" w:hAnsi="Sylfaen"/>
          <w:lang w:val="ka-GE"/>
        </w:rPr>
      </w:pPr>
      <w:r w:rsidRPr="008C46F5">
        <w:rPr>
          <w:rFonts w:ascii="Sylfaen" w:eastAsia="Calibri" w:hAnsi="Sylfaen"/>
          <w:lang w:val="ka-GE"/>
        </w:rPr>
        <w:t>განსხვავებული წარწერები უნდა ქონდეს, რომ ხუფის გახსნის გარეშე შესაძლებელი იყოს  წყალმომარაგება და წყალარინების ქსელის იდენდიფიკაცია</w:t>
      </w:r>
    </w:p>
    <w:p w:rsidR="00A549D3" w:rsidRPr="008C46F5" w:rsidRDefault="00A549D3" w:rsidP="008C46F5">
      <w:pPr>
        <w:pStyle w:val="ListParagraph"/>
        <w:numPr>
          <w:ilvl w:val="0"/>
          <w:numId w:val="13"/>
        </w:numPr>
        <w:spacing w:after="0" w:line="259" w:lineRule="auto"/>
        <w:ind w:left="0"/>
        <w:jc w:val="both"/>
        <w:rPr>
          <w:rFonts w:ascii="Sylfaen" w:eastAsia="Calibri" w:hAnsi="Sylfaen"/>
          <w:lang w:val="ka-GE"/>
        </w:rPr>
      </w:pPr>
      <w:r w:rsidRPr="008C46F5">
        <w:rPr>
          <w:rFonts w:ascii="Sylfaen" w:eastAsia="Calibri" w:hAnsi="Sylfaen"/>
          <w:lang w:val="ka-GE"/>
        </w:rPr>
        <w:t>ჩარჩო ხუფზე უნდა იყოს დატანილი წარმოების წელი</w:t>
      </w:r>
    </w:p>
    <w:p w:rsidR="00A549D3" w:rsidRPr="008C46F5" w:rsidRDefault="00A549D3" w:rsidP="008C46F5">
      <w:pPr>
        <w:pStyle w:val="ListParagraph"/>
        <w:numPr>
          <w:ilvl w:val="0"/>
          <w:numId w:val="13"/>
        </w:numPr>
        <w:spacing w:after="0" w:line="259" w:lineRule="auto"/>
        <w:ind w:left="0"/>
        <w:jc w:val="both"/>
        <w:rPr>
          <w:rFonts w:ascii="Sylfaen" w:eastAsia="Calibri" w:hAnsi="Sylfaen"/>
          <w:lang w:val="ka-GE"/>
        </w:rPr>
      </w:pPr>
      <w:r w:rsidRPr="008C46F5">
        <w:rPr>
          <w:rFonts w:ascii="Sylfaen" w:eastAsia="Calibri" w:hAnsi="Sylfaen"/>
          <w:lang w:val="ka-GE"/>
        </w:rPr>
        <w:t xml:space="preserve">სხმული </w:t>
      </w:r>
      <w:r w:rsidR="003C6631">
        <w:rPr>
          <w:rFonts w:ascii="Sylfaen" w:eastAsia="Calibri" w:hAnsi="Sylfaen"/>
          <w:lang w:val="ka-GE"/>
        </w:rPr>
        <w:t>უნდა იყოს თუჯის(</w:t>
      </w:r>
      <w:r w:rsidR="006A4964" w:rsidRPr="008C46F5">
        <w:rPr>
          <w:rFonts w:ascii="Sylfaen" w:eastAsia="Calibri" w:hAnsi="Sylfaen"/>
          <w:lang w:val="ka-GE"/>
        </w:rPr>
        <w:t>„ჩუგუნი</w:t>
      </w:r>
      <w:r w:rsidR="003C6631">
        <w:rPr>
          <w:rFonts w:ascii="Sylfaen" w:eastAsia="Calibri" w:hAnsi="Sylfaen"/>
          <w:lang w:val="ka-GE"/>
        </w:rPr>
        <w:t>ს</w:t>
      </w:r>
      <w:r w:rsidR="006A4964" w:rsidRPr="008C46F5">
        <w:rPr>
          <w:rFonts w:ascii="Sylfaen" w:eastAsia="Calibri" w:hAnsi="Sylfaen"/>
          <w:lang w:val="ka-GE"/>
        </w:rPr>
        <w:t>“</w:t>
      </w:r>
      <w:r w:rsidRPr="008C46F5">
        <w:rPr>
          <w:rFonts w:ascii="Sylfaen" w:eastAsia="Calibri" w:hAnsi="Sylfaen"/>
          <w:lang w:val="ka-GE"/>
        </w:rPr>
        <w:t xml:space="preserve"> </w:t>
      </w:r>
      <w:r w:rsidR="003C6631">
        <w:rPr>
          <w:rFonts w:ascii="Sylfaen" w:eastAsia="Calibri" w:hAnsi="Sylfaen"/>
          <w:lang w:val="ka-GE"/>
        </w:rPr>
        <w:t>/</w:t>
      </w:r>
      <w:r w:rsidRPr="008C46F5">
        <w:rPr>
          <w:rFonts w:ascii="Sylfaen" w:eastAsia="Calibri" w:hAnsi="Sylfaen"/>
          <w:lang w:val="ka-GE"/>
        </w:rPr>
        <w:t>GJS 400-15</w:t>
      </w:r>
      <w:r w:rsidR="003C6631">
        <w:rPr>
          <w:rFonts w:ascii="Sylfaen" w:eastAsia="Calibri" w:hAnsi="Sylfaen"/>
          <w:lang w:val="ka-GE"/>
        </w:rPr>
        <w:t>)</w:t>
      </w:r>
      <w:r w:rsidRPr="008C46F5">
        <w:rPr>
          <w:rFonts w:ascii="Sylfaen" w:eastAsia="Calibri" w:hAnsi="Sylfaen"/>
          <w:lang w:val="ka-GE"/>
        </w:rPr>
        <w:t xml:space="preserve"> </w:t>
      </w:r>
      <w:r w:rsidR="003C6631">
        <w:rPr>
          <w:rFonts w:ascii="Sylfaen" w:eastAsia="Calibri" w:hAnsi="Sylfaen"/>
          <w:lang w:val="ka-GE"/>
        </w:rPr>
        <w:t>- შემცველი</w:t>
      </w:r>
    </w:p>
    <w:p w:rsidR="00A549D3" w:rsidRPr="008C46F5" w:rsidRDefault="00A549D3" w:rsidP="008C46F5">
      <w:pPr>
        <w:pStyle w:val="ListParagraph"/>
        <w:numPr>
          <w:ilvl w:val="0"/>
          <w:numId w:val="13"/>
        </w:numPr>
        <w:spacing w:after="0" w:line="259" w:lineRule="auto"/>
        <w:ind w:left="0"/>
        <w:jc w:val="both"/>
        <w:rPr>
          <w:rFonts w:ascii="Sylfaen" w:eastAsia="Calibri" w:hAnsi="Sylfaen"/>
          <w:lang w:val="ka-GE"/>
        </w:rPr>
      </w:pPr>
      <w:r w:rsidRPr="008C46F5">
        <w:rPr>
          <w:rFonts w:ascii="Sylfaen" w:eastAsia="Calibri" w:hAnsi="Sylfaen"/>
          <w:lang w:val="ka-GE"/>
        </w:rPr>
        <w:t>ევროპული სტანდარტის EN 124 კლასი D400, სამანქანო და საფეხმავლო გზებზე გამოყენებისათვის ყველა ტიპის სატრანსპორტო საშუალებისათვის</w:t>
      </w:r>
    </w:p>
    <w:p w:rsidR="004B3AE6" w:rsidRPr="008C46F5" w:rsidRDefault="00B32E22" w:rsidP="008C46F5">
      <w:pPr>
        <w:pStyle w:val="ListParagraph"/>
        <w:numPr>
          <w:ilvl w:val="0"/>
          <w:numId w:val="13"/>
        </w:numPr>
        <w:spacing w:after="0" w:line="259" w:lineRule="auto"/>
        <w:ind w:left="0"/>
        <w:jc w:val="both"/>
        <w:rPr>
          <w:rFonts w:ascii="Sylfaen" w:eastAsia="Calibri" w:hAnsi="Sylfaen"/>
          <w:lang w:val="ka-GE"/>
        </w:rPr>
      </w:pPr>
      <w:r w:rsidRPr="008C46F5">
        <w:rPr>
          <w:rFonts w:ascii="Sylfaen" w:eastAsia="Calibri" w:hAnsi="Sylfaen"/>
          <w:lang w:val="ka-GE"/>
        </w:rPr>
        <w:t xml:space="preserve">მოსაწოდებელი მასალა გამოიყენება ა/მ სავალი გზებისთვის, ამიტომ უნდა ჰქონდეს ტვირთგამძლეობა 40 ტონა (დადასტურებული შესაბამისი დოკუმენტაციით, რომლებიც წარმოდგენილი უნდა იქნეს სხვა დოკუმენტებთან ერთად და უნდა აკმაყოფილებდეს ამ სფეროში არსებულ საქართველოს და საერთაშორისო სტანდარტებს და ნორმებს. </w:t>
      </w:r>
    </w:p>
    <w:p w:rsidR="006A4964" w:rsidRPr="008C46F5" w:rsidRDefault="006A4964" w:rsidP="008C46F5">
      <w:pPr>
        <w:pStyle w:val="ListParagraph"/>
        <w:numPr>
          <w:ilvl w:val="0"/>
          <w:numId w:val="13"/>
        </w:numPr>
        <w:spacing w:after="0" w:line="259" w:lineRule="auto"/>
        <w:ind w:left="0"/>
        <w:jc w:val="both"/>
        <w:rPr>
          <w:rFonts w:ascii="Sylfaen" w:eastAsia="Calibri" w:hAnsi="Sylfaen"/>
          <w:lang w:val="ka-GE"/>
        </w:rPr>
      </w:pPr>
      <w:r w:rsidRPr="008C46F5">
        <w:rPr>
          <w:rFonts w:ascii="Sylfaen" w:eastAsia="Calibri" w:hAnsi="Sylfaen"/>
          <w:lang w:val="ka-GE"/>
        </w:rPr>
        <w:t xml:space="preserve">წონა - </w:t>
      </w:r>
      <w:r w:rsidR="00EB6151" w:rsidRPr="008C46F5">
        <w:rPr>
          <w:rFonts w:ascii="Sylfaen" w:eastAsia="Calibri" w:hAnsi="Sylfaen"/>
          <w:lang w:val="ka-GE"/>
        </w:rPr>
        <w:t>მინიმუმ</w:t>
      </w:r>
      <w:r w:rsidR="009C6EF8">
        <w:rPr>
          <w:rFonts w:ascii="Sylfaen" w:eastAsia="Calibri" w:hAnsi="Sylfaen"/>
          <w:lang w:val="ka-GE"/>
        </w:rPr>
        <w:t xml:space="preserve"> 6</w:t>
      </w:r>
      <w:r w:rsidR="009C6EF8">
        <w:rPr>
          <w:rFonts w:ascii="Sylfaen" w:eastAsia="Calibri" w:hAnsi="Sylfaen"/>
        </w:rPr>
        <w:t>5</w:t>
      </w:r>
      <w:r w:rsidR="008C46F5">
        <w:rPr>
          <w:rFonts w:ascii="Sylfaen" w:eastAsia="Calibri" w:hAnsi="Sylfaen"/>
          <w:lang w:val="ka-GE"/>
        </w:rPr>
        <w:t xml:space="preserve"> ± 4%</w:t>
      </w:r>
      <w:r w:rsidR="00EB6151" w:rsidRPr="008C46F5">
        <w:rPr>
          <w:rFonts w:ascii="Sylfaen" w:eastAsia="Calibri" w:hAnsi="Sylfaen"/>
          <w:lang w:val="ka-GE"/>
        </w:rPr>
        <w:t xml:space="preserve"> კგ</w:t>
      </w:r>
    </w:p>
    <w:p w:rsidR="00B32E22" w:rsidRPr="008C46F5" w:rsidRDefault="00AD5302" w:rsidP="008C46F5">
      <w:pPr>
        <w:pStyle w:val="ListParagraph"/>
        <w:numPr>
          <w:ilvl w:val="0"/>
          <w:numId w:val="13"/>
        </w:numPr>
        <w:spacing w:after="0" w:line="259" w:lineRule="auto"/>
        <w:ind w:left="0"/>
        <w:jc w:val="both"/>
        <w:rPr>
          <w:rFonts w:ascii="Sylfaen" w:eastAsia="Calibri" w:hAnsi="Sylfaen"/>
          <w:lang w:val="ka-GE"/>
        </w:rPr>
      </w:pPr>
      <w:r w:rsidRPr="008C46F5">
        <w:rPr>
          <w:rFonts w:ascii="Sylfaen" w:eastAsia="Calibri" w:hAnsi="Sylfaen"/>
          <w:lang w:val="ka-GE"/>
        </w:rPr>
        <w:t>ჩარჩო ხუფს უნდა ქონდეს ჩამკეტი</w:t>
      </w:r>
    </w:p>
    <w:p w:rsidR="00AD5302" w:rsidRPr="008C46F5" w:rsidRDefault="00AD5302" w:rsidP="008C46F5">
      <w:pPr>
        <w:pStyle w:val="ListParagraph"/>
        <w:numPr>
          <w:ilvl w:val="0"/>
          <w:numId w:val="13"/>
        </w:numPr>
        <w:spacing w:after="0" w:line="259" w:lineRule="auto"/>
        <w:ind w:left="0"/>
        <w:jc w:val="both"/>
        <w:rPr>
          <w:rFonts w:ascii="Sylfaen" w:eastAsia="Calibri" w:hAnsi="Sylfaen"/>
          <w:lang w:val="ka-GE"/>
        </w:rPr>
      </w:pPr>
      <w:r w:rsidRPr="008C46F5">
        <w:rPr>
          <w:rFonts w:ascii="Sylfaen" w:eastAsia="Calibri" w:hAnsi="Sylfaen"/>
          <w:lang w:val="ka-GE"/>
        </w:rPr>
        <w:t>მომჭერი („შპილკა“) უნდა იყოს ფოლადის</w:t>
      </w:r>
    </w:p>
    <w:p w:rsidR="00AD5302" w:rsidRPr="00B209D3" w:rsidRDefault="00AD5302" w:rsidP="008C46F5">
      <w:pPr>
        <w:pStyle w:val="ListParagraph"/>
        <w:numPr>
          <w:ilvl w:val="0"/>
          <w:numId w:val="13"/>
        </w:numPr>
        <w:spacing w:after="0" w:line="259" w:lineRule="auto"/>
        <w:ind w:left="0"/>
        <w:jc w:val="both"/>
        <w:rPr>
          <w:rFonts w:ascii="Sylfaen" w:eastAsia="Calibri" w:hAnsi="Sylfaen"/>
          <w:lang w:val="ka-GE"/>
        </w:rPr>
      </w:pPr>
      <w:r w:rsidRPr="00B209D3">
        <w:rPr>
          <w:rFonts w:ascii="Sylfaen" w:eastAsia="Calibri" w:hAnsi="Sylfaen"/>
          <w:lang w:val="ka-GE"/>
        </w:rPr>
        <w:t>ჩარჩო ხუფს უნდა ქონდეს რეზინა</w:t>
      </w:r>
      <w:r w:rsidR="00FC220C" w:rsidRPr="00B209D3">
        <w:rPr>
          <w:rFonts w:ascii="Sylfaen" w:eastAsia="Calibri" w:hAnsi="Sylfaen"/>
        </w:rPr>
        <w:t xml:space="preserve">, </w:t>
      </w:r>
      <w:r w:rsidR="00FC220C" w:rsidRPr="00B209D3">
        <w:rPr>
          <w:rFonts w:ascii="Sylfaen" w:eastAsia="Calibri" w:hAnsi="Sylfaen"/>
          <w:lang w:val="ka-GE"/>
        </w:rPr>
        <w:t>საკმაოდ სქელი რათა ჯდომის შედეგად არ გამოიწვისოს ხუფის ხმაური</w:t>
      </w:r>
    </w:p>
    <w:p w:rsidR="00FC220C" w:rsidRPr="00B209D3" w:rsidRDefault="00FC220C" w:rsidP="008C46F5">
      <w:pPr>
        <w:pStyle w:val="ListParagraph"/>
        <w:numPr>
          <w:ilvl w:val="0"/>
          <w:numId w:val="13"/>
        </w:numPr>
        <w:spacing w:after="0" w:line="259" w:lineRule="auto"/>
        <w:ind w:left="0"/>
        <w:jc w:val="both"/>
        <w:rPr>
          <w:rFonts w:ascii="Sylfaen" w:eastAsia="Calibri" w:hAnsi="Sylfaen"/>
          <w:lang w:val="ka-GE"/>
        </w:rPr>
      </w:pPr>
      <w:r w:rsidRPr="00B209D3">
        <w:rPr>
          <w:rFonts w:ascii="Sylfaen" w:eastAsia="Calibri" w:hAnsi="Sylfaen"/>
          <w:lang w:val="ka-GE"/>
        </w:rPr>
        <w:t>ყოველგვარი ხარვეზი რაც განპირობებული იქნება ჩარჩო ხუფის არასათანადო ხარისხით საგარანტიო პერიოდსი აღმოფხვრილი უნდა იყოს მომწოდებლის მიერ</w:t>
      </w:r>
    </w:p>
    <w:p w:rsidR="008C46F5" w:rsidRDefault="008C46F5" w:rsidP="008C46F5">
      <w:pPr>
        <w:pStyle w:val="ListParagraph"/>
        <w:numPr>
          <w:ilvl w:val="0"/>
          <w:numId w:val="13"/>
        </w:numPr>
        <w:spacing w:after="0" w:line="259" w:lineRule="auto"/>
        <w:ind w:left="0"/>
        <w:jc w:val="both"/>
        <w:rPr>
          <w:rFonts w:ascii="Sylfaen" w:eastAsia="Calibri" w:hAnsi="Sylfaen"/>
          <w:lang w:val="ka-GE"/>
        </w:rPr>
      </w:pPr>
      <w:r>
        <w:rPr>
          <w:rFonts w:ascii="Sylfaen" w:eastAsia="Calibri" w:hAnsi="Sylfaen"/>
          <w:lang w:val="ka-GE"/>
        </w:rPr>
        <w:t>მომწოდებელმა უნდა ჩაატაროს ინსტრუქტაჟი/ტრენინგი რათა სწორად განხორციელდეს ხუფების მონტაჟი</w:t>
      </w:r>
    </w:p>
    <w:p w:rsidR="008C46F5" w:rsidRDefault="008C46F5" w:rsidP="008C46F5">
      <w:pPr>
        <w:pStyle w:val="ListParagraph"/>
        <w:numPr>
          <w:ilvl w:val="0"/>
          <w:numId w:val="13"/>
        </w:numPr>
        <w:spacing w:after="0" w:line="259" w:lineRule="auto"/>
        <w:ind w:left="0"/>
        <w:jc w:val="both"/>
        <w:rPr>
          <w:rFonts w:ascii="Sylfaen" w:eastAsia="Calibri" w:hAnsi="Sylfaen"/>
          <w:lang w:val="ka-GE"/>
        </w:rPr>
      </w:pPr>
      <w:r>
        <w:rPr>
          <w:rFonts w:ascii="Sylfaen" w:eastAsia="Calibri" w:hAnsi="Sylfaen"/>
          <w:lang w:val="ka-GE"/>
        </w:rPr>
        <w:t>საქონელზე უნდა ვრცელდებოდეს 10 წლიანი გარანტია</w:t>
      </w:r>
    </w:p>
    <w:p w:rsidR="00532116" w:rsidRPr="00532116" w:rsidRDefault="00532116" w:rsidP="008C46F5">
      <w:pPr>
        <w:pStyle w:val="ListParagraph"/>
        <w:numPr>
          <w:ilvl w:val="0"/>
          <w:numId w:val="13"/>
        </w:numPr>
        <w:spacing w:after="0" w:line="259" w:lineRule="auto"/>
        <w:ind w:left="0"/>
        <w:jc w:val="both"/>
        <w:rPr>
          <w:rFonts w:ascii="Sylfaen" w:eastAsia="Calibri" w:hAnsi="Sylfaen"/>
          <w:lang w:val="ka-GE"/>
        </w:rPr>
      </w:pPr>
      <w:r>
        <w:rPr>
          <w:rFonts w:ascii="Sylfaen" w:eastAsia="Calibri" w:hAnsi="Sylfaen"/>
          <w:lang w:val="ka-GE"/>
        </w:rPr>
        <w:t>ჭის ხუფის სიმაღლე უნდა იყოს 100მმ ±4%</w:t>
      </w:r>
    </w:p>
    <w:p w:rsidR="00532116" w:rsidRDefault="00532116" w:rsidP="00532116">
      <w:pPr>
        <w:pStyle w:val="ListParagraph"/>
        <w:spacing w:after="0" w:line="259" w:lineRule="auto"/>
        <w:ind w:left="0"/>
        <w:jc w:val="both"/>
        <w:rPr>
          <w:rFonts w:ascii="Sylfaen" w:eastAsia="Calibri" w:hAnsi="Sylfaen"/>
        </w:rPr>
      </w:pPr>
    </w:p>
    <w:p w:rsidR="00532116" w:rsidRPr="008C46F5" w:rsidRDefault="00532116" w:rsidP="00532116">
      <w:pPr>
        <w:pStyle w:val="ListParagraph"/>
        <w:spacing w:after="0" w:line="259" w:lineRule="auto"/>
        <w:ind w:left="0"/>
        <w:jc w:val="both"/>
        <w:rPr>
          <w:rFonts w:ascii="Sylfaen" w:eastAsia="Calibri" w:hAnsi="Sylfaen"/>
          <w:lang w:val="ka-GE"/>
        </w:rPr>
      </w:pPr>
      <w:r>
        <w:rPr>
          <w:noProof/>
        </w:rPr>
        <w:lastRenderedPageBreak/>
        <w:drawing>
          <wp:inline distT="0" distB="0" distL="0" distR="0" wp14:anchorId="59534888" wp14:editId="372EBC59">
            <wp:extent cx="6177915" cy="37776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77915" cy="3777615"/>
                    </a:xfrm>
                    <a:prstGeom prst="rect">
                      <a:avLst/>
                    </a:prstGeom>
                  </pic:spPr>
                </pic:pic>
              </a:graphicData>
            </a:graphic>
          </wp:inline>
        </w:drawing>
      </w:r>
    </w:p>
    <w:p w:rsidR="00CF0A87" w:rsidRPr="008C46F5" w:rsidRDefault="00CF0A87" w:rsidP="008C46F5">
      <w:pPr>
        <w:spacing w:after="0"/>
        <w:rPr>
          <w:rFonts w:ascii="Sylfaen" w:hAnsi="Sylfaen" w:cs="Sylfaen"/>
          <w:b/>
          <w:lang w:val="ka-GE"/>
        </w:rPr>
      </w:pPr>
    </w:p>
    <w:p w:rsidR="00CF0A87" w:rsidRPr="008C46F5" w:rsidRDefault="00CF0A87" w:rsidP="008C46F5">
      <w:pPr>
        <w:spacing w:after="0"/>
        <w:rPr>
          <w:rFonts w:ascii="Sylfaen" w:hAnsi="Sylfaen" w:cs="Sylfaen"/>
          <w:b/>
          <w:lang w:val="ka-GE"/>
        </w:rPr>
      </w:pPr>
    </w:p>
    <w:p w:rsidR="00387591" w:rsidRPr="008C46F5" w:rsidRDefault="00950D10" w:rsidP="008C46F5">
      <w:pPr>
        <w:spacing w:after="0"/>
        <w:rPr>
          <w:rFonts w:ascii="Sylfaen" w:hAnsi="Sylfaen" w:cs="Sylfaen"/>
          <w:b/>
          <w:lang w:val="ka-GE"/>
        </w:rPr>
      </w:pPr>
      <w:r w:rsidRPr="008C46F5">
        <w:rPr>
          <w:rFonts w:ascii="Sylfaen" w:hAnsi="Sylfaen" w:cs="Sylfaen"/>
          <w:b/>
          <w:lang w:val="ka-GE"/>
        </w:rPr>
        <w:t>1.3</w:t>
      </w:r>
      <w:r w:rsidR="002E0E5E" w:rsidRPr="008C46F5">
        <w:rPr>
          <w:rFonts w:ascii="Sylfaen" w:hAnsi="Sylfaen" w:cs="Sylfaen"/>
          <w:b/>
          <w:lang w:val="ka-GE"/>
        </w:rPr>
        <w:t xml:space="preserve"> </w:t>
      </w:r>
      <w:r w:rsidR="00D527CB" w:rsidRPr="008C46F5">
        <w:rPr>
          <w:rFonts w:ascii="Sylfaen" w:hAnsi="Sylfaen" w:cs="Sylfaen"/>
          <w:b/>
          <w:lang w:val="ka-GE"/>
        </w:rPr>
        <w:t>განფასება</w:t>
      </w:r>
      <w:r w:rsidRPr="008C46F5">
        <w:rPr>
          <w:rFonts w:ascii="Sylfaen" w:hAnsi="Sylfaen" w:cs="Sylfaen"/>
          <w:b/>
          <w:lang w:val="ka-GE"/>
        </w:rPr>
        <w:t xml:space="preserve"> </w:t>
      </w:r>
    </w:p>
    <w:p w:rsidR="00820874" w:rsidRPr="008C46F5" w:rsidRDefault="00D527CB" w:rsidP="008C46F5">
      <w:pPr>
        <w:spacing w:after="0"/>
        <w:rPr>
          <w:rFonts w:ascii="Sylfaen" w:hAnsi="Sylfaen" w:cs="Sylfaen"/>
          <w:b/>
          <w:color w:val="222222"/>
          <w:u w:val="single"/>
          <w:shd w:val="clear" w:color="auto" w:fill="FFFFFF"/>
          <w:lang w:val="ka-GE"/>
        </w:rPr>
      </w:pPr>
      <w:proofErr w:type="spellStart"/>
      <w:proofErr w:type="gramStart"/>
      <w:r w:rsidRPr="008C46F5">
        <w:rPr>
          <w:rFonts w:ascii="Sylfaen" w:hAnsi="Sylfaen" w:cs="Sylfaen"/>
          <w:color w:val="222222"/>
          <w:shd w:val="clear" w:color="auto" w:fill="FFFFFF"/>
        </w:rPr>
        <w:t>პრეტენდენტმა</w:t>
      </w:r>
      <w:proofErr w:type="spellEnd"/>
      <w:proofErr w:type="gramEnd"/>
      <w:r w:rsidRPr="008C46F5">
        <w:rPr>
          <w:rFonts w:ascii="Sylfaen" w:hAnsi="Sylfaen"/>
          <w:color w:val="222222"/>
          <w:shd w:val="clear" w:color="auto" w:fill="FFFFFF"/>
        </w:rPr>
        <w:t xml:space="preserve"> </w:t>
      </w:r>
      <w:proofErr w:type="spellStart"/>
      <w:r w:rsidRPr="008C46F5">
        <w:rPr>
          <w:rFonts w:ascii="Sylfaen" w:hAnsi="Sylfaen" w:cs="Sylfaen"/>
          <w:color w:val="222222"/>
          <w:shd w:val="clear" w:color="auto" w:fill="FFFFFF"/>
        </w:rPr>
        <w:t>უნდა</w:t>
      </w:r>
      <w:proofErr w:type="spellEnd"/>
      <w:r w:rsidRPr="008C46F5">
        <w:rPr>
          <w:rFonts w:ascii="Sylfaen" w:hAnsi="Sylfaen"/>
          <w:color w:val="222222"/>
          <w:shd w:val="clear" w:color="auto" w:fill="FFFFFF"/>
        </w:rPr>
        <w:t xml:space="preserve"> </w:t>
      </w:r>
      <w:proofErr w:type="spellStart"/>
      <w:r w:rsidRPr="008C46F5">
        <w:rPr>
          <w:rFonts w:ascii="Sylfaen" w:hAnsi="Sylfaen" w:cs="Sylfaen"/>
          <w:color w:val="222222"/>
          <w:shd w:val="clear" w:color="auto" w:fill="FFFFFF"/>
        </w:rPr>
        <w:t>წარმოადგინოს</w:t>
      </w:r>
      <w:proofErr w:type="spellEnd"/>
      <w:r w:rsidRPr="008C46F5">
        <w:rPr>
          <w:rFonts w:ascii="Sylfaen" w:hAnsi="Sylfaen"/>
          <w:color w:val="222222"/>
          <w:shd w:val="clear" w:color="auto" w:fill="FFFFFF"/>
        </w:rPr>
        <w:t xml:space="preserve"> </w:t>
      </w:r>
      <w:proofErr w:type="spellStart"/>
      <w:r w:rsidRPr="008C46F5">
        <w:rPr>
          <w:rFonts w:ascii="Sylfaen" w:hAnsi="Sylfaen" w:cs="Sylfaen"/>
          <w:color w:val="222222"/>
          <w:shd w:val="clear" w:color="auto" w:fill="FFFFFF"/>
        </w:rPr>
        <w:t>განფასება</w:t>
      </w:r>
      <w:proofErr w:type="spellEnd"/>
      <w:r w:rsidR="00CD295B" w:rsidRPr="008C46F5">
        <w:rPr>
          <w:rFonts w:ascii="Sylfaen" w:hAnsi="Sylfaen" w:cs="Sylfaen"/>
          <w:color w:val="222222"/>
          <w:shd w:val="clear" w:color="auto" w:fill="FFFFFF"/>
          <w:lang w:val="ka-GE"/>
        </w:rPr>
        <w:t xml:space="preserve"> </w:t>
      </w:r>
      <w:r w:rsidR="00D5623D" w:rsidRPr="008C46F5">
        <w:rPr>
          <w:rFonts w:ascii="Sylfaen" w:hAnsi="Sylfaen" w:cs="Sylfaen"/>
          <w:color w:val="222222"/>
          <w:shd w:val="clear" w:color="auto" w:fill="FFFFFF"/>
          <w:lang w:val="ka-GE"/>
        </w:rPr>
        <w:t>დანართი N1-ის მიხედვით</w:t>
      </w:r>
      <w:r w:rsidR="004A4BC7" w:rsidRPr="008C46F5">
        <w:rPr>
          <w:rFonts w:ascii="Sylfaen" w:hAnsi="Sylfaen" w:cs="Sylfaen"/>
          <w:color w:val="222222"/>
          <w:shd w:val="clear" w:color="auto" w:fill="FFFFFF"/>
          <w:lang w:val="ka-GE"/>
        </w:rPr>
        <w:t xml:space="preserve"> </w:t>
      </w:r>
      <w:r w:rsidR="004A4BC7" w:rsidRPr="008C46F5">
        <w:rPr>
          <w:rFonts w:ascii="Sylfaen" w:hAnsi="Sylfaen" w:cs="Sylfaen"/>
          <w:b/>
          <w:color w:val="222222"/>
          <w:u w:val="single"/>
          <w:shd w:val="clear" w:color="auto" w:fill="FFFFFF"/>
          <w:lang w:val="ka-GE"/>
        </w:rPr>
        <w:t>ექსელის ფორმატში.</w:t>
      </w:r>
    </w:p>
    <w:p w:rsidR="0094732A" w:rsidRPr="008C46F5" w:rsidRDefault="0094732A" w:rsidP="008C46F5">
      <w:pPr>
        <w:spacing w:after="0"/>
        <w:rPr>
          <w:rFonts w:ascii="Sylfaen" w:hAnsi="Sylfaen" w:cs="Sylfaen"/>
          <w:b/>
          <w:color w:val="222222"/>
          <w:u w:val="single"/>
          <w:shd w:val="clear" w:color="auto" w:fill="FFFFFF"/>
          <w:lang w:val="ka-GE"/>
        </w:rPr>
      </w:pPr>
    </w:p>
    <w:p w:rsidR="00FD0815" w:rsidRPr="008C46F5" w:rsidRDefault="00056A31" w:rsidP="008C46F5">
      <w:pPr>
        <w:spacing w:after="0" w:line="240" w:lineRule="auto"/>
        <w:rPr>
          <w:rFonts w:ascii="Sylfaen" w:hAnsi="Sylfaen"/>
          <w:b/>
          <w:lang w:val="ka-GE"/>
        </w:rPr>
      </w:pPr>
      <w:r w:rsidRPr="008C46F5">
        <w:rPr>
          <w:rFonts w:ascii="Sylfaen" w:hAnsi="Sylfaen" w:cs="Sylfaen"/>
          <w:b/>
        </w:rPr>
        <w:t>1</w:t>
      </w:r>
      <w:r w:rsidR="0094732A" w:rsidRPr="008C46F5">
        <w:rPr>
          <w:rFonts w:ascii="Sylfaen" w:hAnsi="Sylfaen" w:cs="Sylfaen"/>
          <w:b/>
        </w:rPr>
        <w:t>.4</w:t>
      </w:r>
      <w:r w:rsidR="00931A9A" w:rsidRPr="008C46F5">
        <w:rPr>
          <w:rFonts w:ascii="Sylfaen" w:hAnsi="Sylfaen" w:cs="Sylfaen"/>
          <w:b/>
          <w:lang w:val="ka-GE"/>
        </w:rPr>
        <w:t xml:space="preserve"> </w:t>
      </w:r>
      <w:r w:rsidR="00485700" w:rsidRPr="008C46F5">
        <w:rPr>
          <w:rFonts w:ascii="Sylfaen" w:hAnsi="Sylfaen"/>
          <w:b/>
          <w:lang w:val="ka-GE"/>
        </w:rPr>
        <w:t>საქონლის მიწოდების</w:t>
      </w:r>
      <w:r w:rsidRPr="008C46F5">
        <w:rPr>
          <w:rFonts w:ascii="Sylfaen" w:hAnsi="Sylfaen"/>
          <w:b/>
          <w:lang w:val="ka-GE"/>
        </w:rPr>
        <w:t xml:space="preserve"> ფორმა და ადგილი</w:t>
      </w:r>
    </w:p>
    <w:p w:rsidR="003924CB" w:rsidRPr="008C46F5" w:rsidRDefault="001760C2" w:rsidP="008C46F5">
      <w:pPr>
        <w:spacing w:after="0" w:line="240" w:lineRule="auto"/>
        <w:rPr>
          <w:rFonts w:ascii="Sylfaen" w:hAnsi="Sylfaen" w:cs="Arial"/>
          <w:lang w:val="ka-GE"/>
        </w:rPr>
      </w:pPr>
      <w:r w:rsidRPr="008C46F5">
        <w:rPr>
          <w:rFonts w:ascii="Sylfaen" w:hAnsi="Sylfaen" w:cs="Sylfaen"/>
          <w:lang w:val="ka-GE"/>
        </w:rPr>
        <w:t>შპს</w:t>
      </w:r>
      <w:r w:rsidRPr="008C46F5">
        <w:rPr>
          <w:rFonts w:ascii="Sylfaen" w:hAnsi="Sylfaen"/>
          <w:lang w:val="ka-GE"/>
        </w:rPr>
        <w:t xml:space="preserve"> </w:t>
      </w:r>
      <w:r w:rsidRPr="008C46F5">
        <w:rPr>
          <w:rFonts w:ascii="Sylfaen" w:hAnsi="Sylfaen" w:cs="Calibri"/>
          <w:lang w:val="ka-GE"/>
        </w:rPr>
        <w:t>„</w:t>
      </w:r>
      <w:r w:rsidRPr="008C46F5">
        <w:rPr>
          <w:rFonts w:ascii="Sylfaen" w:hAnsi="Sylfaen" w:cs="Sylfaen"/>
          <w:lang w:val="ka-GE"/>
        </w:rPr>
        <w:t>ჯორჯიან</w:t>
      </w:r>
      <w:r w:rsidRPr="008C46F5">
        <w:rPr>
          <w:rFonts w:ascii="Sylfaen" w:hAnsi="Sylfaen"/>
          <w:lang w:val="ka-GE"/>
        </w:rPr>
        <w:t xml:space="preserve"> </w:t>
      </w:r>
      <w:r w:rsidRPr="008C46F5">
        <w:rPr>
          <w:rFonts w:ascii="Sylfaen" w:hAnsi="Sylfaen" w:cs="Sylfaen"/>
          <w:lang w:val="ka-GE"/>
        </w:rPr>
        <w:t>უოთერ</w:t>
      </w:r>
      <w:r w:rsidRPr="008C46F5">
        <w:rPr>
          <w:rFonts w:ascii="Sylfaen" w:hAnsi="Sylfaen"/>
          <w:lang w:val="ka-GE"/>
        </w:rPr>
        <w:t xml:space="preserve"> </w:t>
      </w:r>
      <w:r w:rsidRPr="008C46F5">
        <w:rPr>
          <w:rFonts w:ascii="Sylfaen" w:hAnsi="Sylfaen" w:cs="Sylfaen"/>
          <w:lang w:val="ka-GE"/>
        </w:rPr>
        <w:t>ენდ</w:t>
      </w:r>
      <w:r w:rsidRPr="008C46F5">
        <w:rPr>
          <w:rFonts w:ascii="Sylfaen" w:hAnsi="Sylfaen"/>
          <w:lang w:val="ka-GE"/>
        </w:rPr>
        <w:t xml:space="preserve"> </w:t>
      </w:r>
      <w:r w:rsidRPr="008C46F5">
        <w:rPr>
          <w:rFonts w:ascii="Sylfaen" w:hAnsi="Sylfaen" w:cs="Sylfaen"/>
          <w:lang w:val="ka-GE"/>
        </w:rPr>
        <w:t>ფაუერი</w:t>
      </w:r>
      <w:r w:rsidRPr="008C46F5">
        <w:rPr>
          <w:rFonts w:ascii="Sylfaen" w:hAnsi="Sylfaen" w:cs="Calibri"/>
          <w:lang w:val="ka-GE"/>
        </w:rPr>
        <w:t xml:space="preserve">“ </w:t>
      </w:r>
      <w:r w:rsidRPr="008C46F5">
        <w:rPr>
          <w:rFonts w:ascii="Sylfaen" w:hAnsi="Sylfaen" w:cs="Calibri"/>
        </w:rPr>
        <w:t>(GWP)</w:t>
      </w:r>
      <w:r w:rsidRPr="008C46F5">
        <w:rPr>
          <w:rFonts w:ascii="Sylfaen" w:hAnsi="Sylfaen"/>
          <w:lang w:val="ka-GE"/>
        </w:rPr>
        <w:t xml:space="preserve"> </w:t>
      </w:r>
      <w:r w:rsidRPr="008C46F5">
        <w:rPr>
          <w:rFonts w:ascii="Sylfaen" w:hAnsi="Sylfaen" w:cs="Arial"/>
          <w:lang w:val="ka-GE"/>
        </w:rPr>
        <w:t>მიწოდების ადგილი:</w:t>
      </w:r>
      <w:r w:rsidR="003924CB" w:rsidRPr="008C46F5">
        <w:rPr>
          <w:rFonts w:ascii="Sylfaen" w:hAnsi="Sylfaen" w:cs="Arial"/>
          <w:lang w:val="ka-GE"/>
        </w:rPr>
        <w:t xml:space="preserve"> </w:t>
      </w:r>
    </w:p>
    <w:p w:rsidR="00161E7F" w:rsidRPr="008C46F5" w:rsidRDefault="00A549D3" w:rsidP="008C46F5">
      <w:pPr>
        <w:spacing w:after="0" w:line="240" w:lineRule="auto"/>
        <w:rPr>
          <w:rFonts w:ascii="Sylfaen" w:hAnsi="Sylfaen" w:cs="Arial"/>
          <w:lang w:val="ka-GE"/>
        </w:rPr>
      </w:pPr>
      <w:r w:rsidRPr="008C46F5">
        <w:rPr>
          <w:rFonts w:ascii="Sylfaen" w:hAnsi="Sylfaen" w:cs="Sylfaen"/>
          <w:lang w:val="ka-GE"/>
        </w:rPr>
        <w:t>შპს</w:t>
      </w:r>
      <w:r w:rsidRPr="008C46F5">
        <w:rPr>
          <w:rFonts w:ascii="Sylfaen" w:hAnsi="Sylfaen"/>
          <w:lang w:val="ka-GE"/>
        </w:rPr>
        <w:t xml:space="preserve"> </w:t>
      </w:r>
      <w:r w:rsidRPr="008C46F5">
        <w:rPr>
          <w:rFonts w:ascii="Sylfaen" w:hAnsi="Sylfaen" w:cs="Calibri"/>
          <w:lang w:val="ka-GE"/>
        </w:rPr>
        <w:t>„</w:t>
      </w:r>
      <w:r w:rsidRPr="008C46F5">
        <w:rPr>
          <w:rFonts w:ascii="Sylfaen" w:hAnsi="Sylfaen" w:cs="Sylfaen"/>
          <w:lang w:val="ka-GE"/>
        </w:rPr>
        <w:t>ჯორჯიან</w:t>
      </w:r>
      <w:r w:rsidRPr="008C46F5">
        <w:rPr>
          <w:rFonts w:ascii="Sylfaen" w:hAnsi="Sylfaen"/>
          <w:lang w:val="ka-GE"/>
        </w:rPr>
        <w:t xml:space="preserve"> </w:t>
      </w:r>
      <w:r w:rsidRPr="008C46F5">
        <w:rPr>
          <w:rFonts w:ascii="Sylfaen" w:hAnsi="Sylfaen" w:cs="Sylfaen"/>
          <w:lang w:val="ka-GE"/>
        </w:rPr>
        <w:t>უოთერ</w:t>
      </w:r>
      <w:r w:rsidRPr="008C46F5">
        <w:rPr>
          <w:rFonts w:ascii="Sylfaen" w:hAnsi="Sylfaen"/>
          <w:lang w:val="ka-GE"/>
        </w:rPr>
        <w:t xml:space="preserve"> </w:t>
      </w:r>
      <w:r w:rsidRPr="008C46F5">
        <w:rPr>
          <w:rFonts w:ascii="Sylfaen" w:hAnsi="Sylfaen" w:cs="Sylfaen"/>
          <w:lang w:val="ka-GE"/>
        </w:rPr>
        <w:t>ენდ</w:t>
      </w:r>
      <w:r w:rsidRPr="008C46F5">
        <w:rPr>
          <w:rFonts w:ascii="Sylfaen" w:hAnsi="Sylfaen"/>
          <w:lang w:val="ka-GE"/>
        </w:rPr>
        <w:t xml:space="preserve"> </w:t>
      </w:r>
      <w:r w:rsidRPr="008C46F5">
        <w:rPr>
          <w:rFonts w:ascii="Sylfaen" w:hAnsi="Sylfaen" w:cs="Sylfaen"/>
          <w:lang w:val="ka-GE"/>
        </w:rPr>
        <w:t>ფაუერი</w:t>
      </w:r>
      <w:r w:rsidRPr="008C46F5">
        <w:rPr>
          <w:rFonts w:ascii="Sylfaen" w:hAnsi="Sylfaen" w:cs="Calibri"/>
          <w:lang w:val="ka-GE"/>
        </w:rPr>
        <w:t>“</w:t>
      </w:r>
      <w:r w:rsidRPr="008C46F5">
        <w:rPr>
          <w:rFonts w:ascii="Sylfaen" w:hAnsi="Sylfaen"/>
          <w:lang w:val="ka-GE"/>
        </w:rPr>
        <w:t xml:space="preserve"> - ის საწყობი, </w:t>
      </w:r>
      <w:r w:rsidRPr="008C46F5">
        <w:rPr>
          <w:rFonts w:ascii="Sylfaen" w:hAnsi="Sylfaen" w:cs="Arial"/>
          <w:lang w:val="ka-GE"/>
        </w:rPr>
        <w:t>ფექირების N14</w:t>
      </w:r>
    </w:p>
    <w:p w:rsidR="005E448B" w:rsidRPr="008C46F5" w:rsidRDefault="005E448B" w:rsidP="008C46F5">
      <w:pPr>
        <w:spacing w:after="0" w:line="240" w:lineRule="auto"/>
        <w:rPr>
          <w:rFonts w:ascii="Sylfaen" w:hAnsi="Sylfaen" w:cs="Sylfaen"/>
          <w:lang w:val="ka-GE"/>
        </w:rPr>
      </w:pPr>
    </w:p>
    <w:p w:rsidR="00C86727" w:rsidRPr="008C46F5" w:rsidRDefault="007A6F6E" w:rsidP="008C46F5">
      <w:pPr>
        <w:spacing w:after="0" w:line="240" w:lineRule="auto"/>
        <w:rPr>
          <w:rFonts w:ascii="Sylfaen" w:hAnsi="Sylfaen"/>
          <w:lang w:val="ka-GE"/>
        </w:rPr>
      </w:pPr>
      <w:r w:rsidRPr="008C46F5">
        <w:rPr>
          <w:rFonts w:ascii="Sylfaen" w:hAnsi="Sylfaen" w:cs="Sylfaen"/>
          <w:lang w:val="ka-GE"/>
        </w:rPr>
        <w:t>1.5</w:t>
      </w:r>
      <w:r w:rsidR="00E711C6" w:rsidRPr="008C46F5">
        <w:rPr>
          <w:rFonts w:ascii="Sylfaen" w:hAnsi="Sylfaen" w:cs="Sylfaen"/>
          <w:lang w:val="ka-GE"/>
        </w:rPr>
        <w:t xml:space="preserve"> </w:t>
      </w:r>
      <w:r w:rsidR="00000015" w:rsidRPr="008C46F5">
        <w:rPr>
          <w:rFonts w:ascii="Sylfaen" w:hAnsi="Sylfaen" w:cs="Sylfaen"/>
          <w:b/>
          <w:lang w:val="ka-GE"/>
        </w:rPr>
        <w:t>ანგარიშსწორების</w:t>
      </w:r>
      <w:r w:rsidR="00000015" w:rsidRPr="008C46F5">
        <w:rPr>
          <w:rFonts w:ascii="Sylfaen" w:hAnsi="Sylfaen"/>
          <w:b/>
          <w:lang w:val="ka-GE"/>
        </w:rPr>
        <w:t xml:space="preserve"> </w:t>
      </w:r>
      <w:r w:rsidR="00000015" w:rsidRPr="008C46F5">
        <w:rPr>
          <w:rFonts w:ascii="Sylfaen" w:hAnsi="Sylfaen" w:cs="Sylfaen"/>
          <w:b/>
          <w:lang w:val="ka-GE"/>
        </w:rPr>
        <w:t>პირობები</w:t>
      </w:r>
    </w:p>
    <w:p w:rsidR="004B148B" w:rsidRPr="008C46F5" w:rsidRDefault="00820874" w:rsidP="008C46F5">
      <w:pPr>
        <w:spacing w:after="0" w:line="240" w:lineRule="auto"/>
        <w:jc w:val="both"/>
        <w:rPr>
          <w:rFonts w:ascii="Sylfaen" w:hAnsi="Sylfaen"/>
          <w:b/>
          <w:lang w:val="ka-GE"/>
        </w:rPr>
      </w:pPr>
      <w:r w:rsidRPr="008C46F5">
        <w:rPr>
          <w:rFonts w:ascii="Sylfaen" w:hAnsi="Sylfaen" w:cs="Sylfaen"/>
          <w:lang w:val="ka-GE"/>
        </w:rPr>
        <w:t>ა</w:t>
      </w:r>
      <w:r w:rsidR="00000015" w:rsidRPr="008C46F5">
        <w:rPr>
          <w:rFonts w:ascii="Sylfaen" w:hAnsi="Sylfaen" w:cs="Sylfaen"/>
          <w:lang w:val="ka-GE"/>
        </w:rPr>
        <w:t>ნგარიშსწორება</w:t>
      </w:r>
      <w:r w:rsidR="00000015" w:rsidRPr="008C46F5">
        <w:rPr>
          <w:rFonts w:ascii="Sylfaen" w:hAnsi="Sylfaen"/>
          <w:lang w:val="ka-GE"/>
        </w:rPr>
        <w:t xml:space="preserve"> </w:t>
      </w:r>
      <w:r w:rsidR="00000015" w:rsidRPr="008C46F5">
        <w:rPr>
          <w:rFonts w:ascii="Sylfaen" w:hAnsi="Sylfaen" w:cs="Sylfaen"/>
          <w:lang w:val="ka-GE"/>
        </w:rPr>
        <w:t>მოხდება</w:t>
      </w:r>
      <w:r w:rsidR="00000015" w:rsidRPr="008C46F5">
        <w:rPr>
          <w:rFonts w:ascii="Sylfaen" w:hAnsi="Sylfaen"/>
          <w:lang w:val="ka-GE"/>
        </w:rPr>
        <w:t xml:space="preserve"> </w:t>
      </w:r>
      <w:r w:rsidR="00000015" w:rsidRPr="008C46F5">
        <w:rPr>
          <w:rFonts w:ascii="Sylfaen" w:hAnsi="Sylfaen" w:cs="Sylfaen"/>
          <w:lang w:val="ka-GE"/>
        </w:rPr>
        <w:t>კონსიგნაციის</w:t>
      </w:r>
      <w:r w:rsidR="00000015" w:rsidRPr="008C46F5">
        <w:rPr>
          <w:rFonts w:ascii="Sylfaen" w:hAnsi="Sylfaen"/>
          <w:lang w:val="ka-GE"/>
        </w:rPr>
        <w:t xml:space="preserve"> </w:t>
      </w:r>
      <w:r w:rsidR="00000015" w:rsidRPr="008C46F5">
        <w:rPr>
          <w:rFonts w:ascii="Sylfaen" w:hAnsi="Sylfaen" w:cs="Sylfaen"/>
          <w:lang w:val="ka-GE"/>
        </w:rPr>
        <w:t>წესით</w:t>
      </w:r>
      <w:r w:rsidR="00000015" w:rsidRPr="008C46F5">
        <w:rPr>
          <w:rFonts w:ascii="Sylfaen" w:hAnsi="Sylfaen"/>
          <w:lang w:val="ka-GE"/>
        </w:rPr>
        <w:t xml:space="preserve">, </w:t>
      </w:r>
      <w:r w:rsidR="00000015" w:rsidRPr="008C46F5">
        <w:rPr>
          <w:rFonts w:ascii="Sylfaen" w:hAnsi="Sylfaen" w:cs="Sylfaen"/>
          <w:lang w:val="ka-GE"/>
        </w:rPr>
        <w:t>უნაღდო</w:t>
      </w:r>
      <w:r w:rsidR="00000015" w:rsidRPr="008C46F5">
        <w:rPr>
          <w:rFonts w:ascii="Sylfaen" w:hAnsi="Sylfaen"/>
          <w:lang w:val="ka-GE"/>
        </w:rPr>
        <w:t xml:space="preserve"> </w:t>
      </w:r>
      <w:r w:rsidR="00000015" w:rsidRPr="008C46F5">
        <w:rPr>
          <w:rFonts w:ascii="Sylfaen" w:hAnsi="Sylfaen" w:cs="Sylfaen"/>
          <w:lang w:val="ka-GE"/>
        </w:rPr>
        <w:t>ანგარიშსწორებით</w:t>
      </w:r>
      <w:r w:rsidR="00000015" w:rsidRPr="008C46F5">
        <w:rPr>
          <w:rFonts w:ascii="Sylfaen" w:hAnsi="Sylfaen"/>
          <w:lang w:val="ka-GE"/>
        </w:rPr>
        <w:t xml:space="preserve"> </w:t>
      </w:r>
      <w:r w:rsidR="009C1453" w:rsidRPr="008C46F5">
        <w:rPr>
          <w:rFonts w:ascii="Sylfaen" w:hAnsi="Sylfaen"/>
          <w:lang w:val="ka-GE"/>
        </w:rPr>
        <w:t>მომსახურების გაწევიდან</w:t>
      </w:r>
      <w:r w:rsidR="00C86727" w:rsidRPr="008C46F5">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rsidR="005E448B" w:rsidRPr="008C46F5" w:rsidRDefault="005E448B" w:rsidP="008C46F5">
      <w:pPr>
        <w:spacing w:after="0" w:line="240" w:lineRule="auto"/>
        <w:jc w:val="both"/>
        <w:rPr>
          <w:rFonts w:ascii="Sylfaen" w:hAnsi="Sylfaen"/>
          <w:b/>
          <w:lang w:val="ka-GE"/>
        </w:rPr>
      </w:pPr>
    </w:p>
    <w:p w:rsidR="008D04C5" w:rsidRPr="008C46F5" w:rsidRDefault="007A6F6E" w:rsidP="008C46F5">
      <w:pPr>
        <w:spacing w:after="0"/>
        <w:jc w:val="both"/>
        <w:rPr>
          <w:rFonts w:ascii="Sylfaen" w:hAnsi="Sylfaen"/>
          <w:b/>
          <w:lang w:val="ka-GE"/>
        </w:rPr>
      </w:pPr>
      <w:r w:rsidRPr="008C46F5">
        <w:rPr>
          <w:rFonts w:ascii="Sylfaen" w:hAnsi="Sylfaen"/>
          <w:b/>
          <w:lang w:val="ka-GE"/>
        </w:rPr>
        <w:t>1.6</w:t>
      </w:r>
      <w:r w:rsidR="008D04C5" w:rsidRPr="008C46F5">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2C3F1E" w:rsidRPr="008C46F5" w:rsidRDefault="00013DED" w:rsidP="008C46F5">
      <w:pPr>
        <w:pStyle w:val="ListParagraph"/>
        <w:numPr>
          <w:ilvl w:val="0"/>
          <w:numId w:val="10"/>
        </w:numPr>
        <w:spacing w:after="0"/>
        <w:ind w:left="0"/>
        <w:jc w:val="both"/>
        <w:rPr>
          <w:rFonts w:ascii="Sylfaen" w:hAnsi="Sylfaen"/>
          <w:lang w:val="ka-GE"/>
        </w:rPr>
      </w:pPr>
      <w:r w:rsidRPr="008C46F5">
        <w:rPr>
          <w:rFonts w:ascii="Sylfaen" w:hAnsi="Sylfaen"/>
          <w:lang w:val="ka-GE"/>
        </w:rPr>
        <w:t>ფასების ცხრილი</w:t>
      </w:r>
      <w:r w:rsidR="00BD74F8" w:rsidRPr="008C46F5">
        <w:rPr>
          <w:rFonts w:ascii="Sylfaen" w:hAnsi="Sylfaen"/>
          <w:lang w:val="ka-GE"/>
        </w:rPr>
        <w:t xml:space="preserve"> (დანართი N1</w:t>
      </w:r>
      <w:r w:rsidR="00A4512B" w:rsidRPr="008C46F5">
        <w:rPr>
          <w:rFonts w:ascii="Sylfaen" w:hAnsi="Sylfaen"/>
        </w:rPr>
        <w:t>-</w:t>
      </w:r>
      <w:r w:rsidR="00A4512B" w:rsidRPr="008C46F5">
        <w:rPr>
          <w:rFonts w:ascii="Sylfaen" w:hAnsi="Sylfaen"/>
          <w:lang w:val="ka-GE"/>
        </w:rPr>
        <w:t>ის შესაბამისად</w:t>
      </w:r>
      <w:r w:rsidR="00BD74F8" w:rsidRPr="008C46F5">
        <w:rPr>
          <w:rFonts w:ascii="Sylfaen" w:hAnsi="Sylfaen"/>
          <w:lang w:val="ka-GE"/>
        </w:rPr>
        <w:t>)</w:t>
      </w:r>
      <w:r w:rsidR="009C56CF" w:rsidRPr="008C46F5">
        <w:rPr>
          <w:rFonts w:ascii="Sylfaen" w:hAnsi="Sylfaen"/>
          <w:lang w:val="ka-GE"/>
        </w:rPr>
        <w:t>;</w:t>
      </w:r>
    </w:p>
    <w:p w:rsidR="002C3F1E" w:rsidRPr="008C46F5" w:rsidRDefault="004717AB" w:rsidP="008C46F5">
      <w:pPr>
        <w:pStyle w:val="ListParagraph"/>
        <w:numPr>
          <w:ilvl w:val="0"/>
          <w:numId w:val="10"/>
        </w:numPr>
        <w:spacing w:after="0"/>
        <w:ind w:left="0"/>
        <w:jc w:val="both"/>
        <w:rPr>
          <w:rFonts w:ascii="Sylfaen" w:hAnsi="Sylfaen"/>
          <w:lang w:val="ka-GE"/>
        </w:rPr>
      </w:pPr>
      <w:r w:rsidRPr="008C46F5">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8C46F5">
        <w:rPr>
          <w:rFonts w:ascii="Sylfaen" w:hAnsi="Sylfaen"/>
          <w:lang w:val="ka-GE"/>
        </w:rPr>
        <w:t>ლი ტენდერის გამოცხადების შემდეგ;</w:t>
      </w:r>
    </w:p>
    <w:p w:rsidR="002C3F1E" w:rsidRPr="008C46F5" w:rsidRDefault="002C3F1E" w:rsidP="008C46F5">
      <w:pPr>
        <w:pStyle w:val="ListParagraph"/>
        <w:numPr>
          <w:ilvl w:val="0"/>
          <w:numId w:val="10"/>
        </w:numPr>
        <w:spacing w:after="0"/>
        <w:ind w:left="0"/>
        <w:jc w:val="both"/>
        <w:rPr>
          <w:rFonts w:ascii="Sylfaen" w:hAnsi="Sylfaen"/>
          <w:lang w:val="ka-GE"/>
        </w:rPr>
      </w:pPr>
      <w:r w:rsidRPr="008C46F5">
        <w:rPr>
          <w:rFonts w:ascii="Sylfaen" w:hAnsi="Sylfaen"/>
          <w:lang w:val="ka-GE"/>
        </w:rPr>
        <w:t>თ</w:t>
      </w:r>
      <w:r w:rsidR="000710CD" w:rsidRPr="008C46F5">
        <w:rPr>
          <w:rFonts w:ascii="Sylfaen" w:hAnsi="Sylfaen"/>
          <w:lang w:val="ka-GE"/>
        </w:rPr>
        <w:t xml:space="preserve">ანხმობა წინამდებარე სატენდერო პირობებზე, რომლის დასადასტურებლად წარმოდგენილ უნდა იქნას </w:t>
      </w:r>
      <w:r w:rsidRPr="008C46F5">
        <w:rPr>
          <w:rFonts w:ascii="Sylfaen" w:hAnsi="Sylfaen"/>
          <w:lang w:val="ka-GE"/>
        </w:rPr>
        <w:t>ხელმოწერილი სატენდერო განაცხადი;</w:t>
      </w:r>
    </w:p>
    <w:p w:rsidR="00B32E22" w:rsidRPr="008C46F5" w:rsidRDefault="00B32E22" w:rsidP="00532116">
      <w:pPr>
        <w:pStyle w:val="ListParagraph"/>
        <w:numPr>
          <w:ilvl w:val="0"/>
          <w:numId w:val="10"/>
        </w:numPr>
        <w:spacing w:after="0" w:line="240" w:lineRule="auto"/>
        <w:ind w:left="0"/>
        <w:jc w:val="both"/>
        <w:rPr>
          <w:rFonts w:ascii="Sylfaen" w:hAnsi="Sylfaen"/>
          <w:lang w:val="ka-GE"/>
        </w:rPr>
      </w:pPr>
      <w:r w:rsidRPr="008C46F5">
        <w:rPr>
          <w:rFonts w:ascii="Sylfaen" w:hAnsi="Sylfaen"/>
          <w:lang w:val="ka-GE"/>
        </w:rPr>
        <w:t>უკანასკნელი 2 წლის განმავლობაში დამზადებული ანალოგიური  კონსტრუქციების ჩამონათვალი და სურათები ან ნახაზი.</w:t>
      </w:r>
    </w:p>
    <w:p w:rsidR="00B32E22" w:rsidRPr="008C46F5" w:rsidRDefault="00B32E22" w:rsidP="00532116">
      <w:pPr>
        <w:pStyle w:val="ListParagraph"/>
        <w:numPr>
          <w:ilvl w:val="0"/>
          <w:numId w:val="10"/>
        </w:numPr>
        <w:spacing w:after="0" w:line="240" w:lineRule="auto"/>
        <w:ind w:left="0"/>
        <w:jc w:val="both"/>
        <w:rPr>
          <w:rFonts w:ascii="Sylfaen" w:hAnsi="Sylfaen"/>
          <w:lang w:val="ka-GE"/>
        </w:rPr>
      </w:pPr>
      <w:r w:rsidRPr="008C46F5">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AD5302" w:rsidRPr="008C46F5" w:rsidRDefault="00AD5302" w:rsidP="00532116">
      <w:pPr>
        <w:pStyle w:val="ListParagraph"/>
        <w:numPr>
          <w:ilvl w:val="0"/>
          <w:numId w:val="10"/>
        </w:numPr>
        <w:spacing w:after="0" w:line="240" w:lineRule="auto"/>
        <w:ind w:left="0"/>
        <w:jc w:val="both"/>
        <w:rPr>
          <w:rFonts w:ascii="Sylfaen" w:hAnsi="Sylfaen"/>
          <w:lang w:val="ka-GE"/>
        </w:rPr>
      </w:pPr>
      <w:r w:rsidRPr="008C46F5">
        <w:rPr>
          <w:rFonts w:ascii="Sylfaen" w:hAnsi="Sylfaen"/>
          <w:lang w:val="ka-GE"/>
        </w:rPr>
        <w:lastRenderedPageBreak/>
        <w:t>ჭის ჩარჩო-ხუფის ჩამკეტის  ფოტო;</w:t>
      </w:r>
    </w:p>
    <w:p w:rsidR="00AD5302" w:rsidRPr="008C46F5" w:rsidRDefault="00AD5302" w:rsidP="00532116">
      <w:pPr>
        <w:pStyle w:val="ListParagraph"/>
        <w:numPr>
          <w:ilvl w:val="0"/>
          <w:numId w:val="10"/>
        </w:numPr>
        <w:spacing w:after="0" w:line="240" w:lineRule="auto"/>
        <w:ind w:left="0"/>
        <w:jc w:val="both"/>
        <w:rPr>
          <w:rFonts w:ascii="Sylfaen" w:hAnsi="Sylfaen"/>
          <w:lang w:val="ka-GE"/>
        </w:rPr>
      </w:pPr>
      <w:r w:rsidRPr="008C46F5">
        <w:rPr>
          <w:rFonts w:ascii="Sylfaen" w:hAnsi="Sylfaen"/>
          <w:lang w:val="ka-GE"/>
        </w:rPr>
        <w:t>სასურველია ჭის ჩარჩო-ხუფის ჩაკეტვის ვიდეო მასალა.</w:t>
      </w:r>
    </w:p>
    <w:p w:rsidR="00AD5302" w:rsidRPr="008C46F5" w:rsidRDefault="00AD5302" w:rsidP="00532116">
      <w:pPr>
        <w:pStyle w:val="ListParagraph"/>
        <w:spacing w:after="0" w:line="240" w:lineRule="auto"/>
        <w:ind w:left="0"/>
        <w:jc w:val="both"/>
        <w:rPr>
          <w:rFonts w:ascii="Sylfaen" w:hAnsi="Sylfaen"/>
          <w:lang w:val="ka-GE"/>
        </w:rPr>
      </w:pPr>
    </w:p>
    <w:p w:rsidR="00B32E22" w:rsidRPr="008C46F5" w:rsidRDefault="00B32E22" w:rsidP="00532116">
      <w:pPr>
        <w:pStyle w:val="ListParagraph"/>
        <w:spacing w:after="0" w:line="240" w:lineRule="auto"/>
        <w:ind w:left="0"/>
        <w:jc w:val="both"/>
        <w:rPr>
          <w:rFonts w:ascii="Sylfaen" w:hAnsi="Sylfaen"/>
          <w:lang w:val="ka-GE"/>
        </w:rPr>
      </w:pPr>
    </w:p>
    <w:p w:rsidR="00B32E22" w:rsidRPr="008C46F5" w:rsidRDefault="00B32E22" w:rsidP="00532116">
      <w:pPr>
        <w:spacing w:after="0" w:line="240" w:lineRule="auto"/>
        <w:jc w:val="both"/>
        <w:rPr>
          <w:rFonts w:ascii="Sylfaen" w:hAnsi="Sylfaen"/>
          <w:b/>
          <w:lang w:val="ka-GE"/>
        </w:rPr>
      </w:pPr>
      <w:r w:rsidRPr="008C46F5">
        <w:rPr>
          <w:rFonts w:ascii="Sylfaen" w:hAnsi="Sylfaen"/>
          <w:b/>
          <w:lang w:val="ka-GE"/>
        </w:rPr>
        <w:t>1.7 საგარანტიო პირობები</w:t>
      </w:r>
    </w:p>
    <w:p w:rsidR="00BD74F8" w:rsidRPr="008C46F5" w:rsidRDefault="00AD5302" w:rsidP="00532116">
      <w:pPr>
        <w:spacing w:after="0" w:line="240" w:lineRule="auto"/>
        <w:rPr>
          <w:rFonts w:ascii="Sylfaen" w:hAnsi="Sylfaen"/>
          <w:b/>
          <w:lang w:val="ka-GE"/>
        </w:rPr>
      </w:pPr>
      <w:r w:rsidRPr="008C46F5">
        <w:rPr>
          <w:rFonts w:ascii="Sylfaen" w:hAnsi="Sylfaen"/>
          <w:b/>
          <w:lang w:val="ka-GE"/>
        </w:rPr>
        <w:t>1. საქონლის საგარანტიო ვადა განისაზღვრება 10 (ათი) წლის ვადით.</w:t>
      </w:r>
    </w:p>
    <w:p w:rsidR="00AD5302" w:rsidRPr="008C46F5" w:rsidRDefault="00AD5302" w:rsidP="00532116">
      <w:pPr>
        <w:spacing w:after="0" w:line="240" w:lineRule="auto"/>
        <w:rPr>
          <w:rFonts w:ascii="Sylfaen" w:hAnsi="Sylfaen"/>
          <w:b/>
          <w:lang w:val="ka-GE"/>
        </w:rPr>
      </w:pPr>
    </w:p>
    <w:p w:rsidR="00896274" w:rsidRDefault="001B7903" w:rsidP="00532116">
      <w:pPr>
        <w:spacing w:after="0" w:line="240" w:lineRule="auto"/>
        <w:jc w:val="both"/>
        <w:rPr>
          <w:rFonts w:ascii="Sylfaen" w:hAnsi="Sylfaen"/>
          <w:lang w:val="ka-GE"/>
        </w:rPr>
      </w:pPr>
      <w:r w:rsidRPr="008C46F5">
        <w:rPr>
          <w:rFonts w:ascii="Sylfaen" w:hAnsi="Sylfaen"/>
          <w:b/>
          <w:lang w:val="ka-GE"/>
        </w:rPr>
        <w:t>შენიშვნა:</w:t>
      </w:r>
      <w:r w:rsidRPr="008C46F5">
        <w:rPr>
          <w:rFonts w:ascii="Sylfaen" w:hAnsi="Sylfaen"/>
          <w:b/>
          <w:lang w:val="ka-GE"/>
        </w:rPr>
        <w:br/>
      </w:r>
      <w:r w:rsidRPr="008C46F5">
        <w:rPr>
          <w:rFonts w:ascii="Sylfaen" w:hAnsi="Sylfaen"/>
          <w:color w:val="222222"/>
          <w:shd w:val="clear" w:color="auto" w:fill="FFFFFF"/>
        </w:rPr>
        <w:t>1</w:t>
      </w:r>
      <w:r w:rsidRPr="008C46F5">
        <w:rPr>
          <w:rFonts w:ascii="Sylfaen" w:hAnsi="Sylfaen"/>
          <w:lang w:val="ka-GE"/>
        </w:rPr>
        <w:t xml:space="preserve">) </w:t>
      </w:r>
      <w:r w:rsidR="00993D47" w:rsidRPr="008C46F5">
        <w:rPr>
          <w:rFonts w:ascii="Sylfaen" w:hAnsi="Sylfaen"/>
          <w:lang w:val="ka-GE"/>
        </w:rPr>
        <w:t>ელექტრონულ ტენდერში</w:t>
      </w:r>
      <w:r w:rsidRPr="008C46F5">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8C46F5">
        <w:rPr>
          <w:rFonts w:ascii="Sylfaen" w:hAnsi="Sylfaen"/>
          <w:lang w:val="ka-GE"/>
        </w:rPr>
        <w:br/>
        <w:t>2) პრეტენდენტის მიერ შექმნილი ყველა დოკუმენტი ან/და ინფორმაცია</w:t>
      </w:r>
      <w:r w:rsidR="00CA1443" w:rsidRPr="008C46F5">
        <w:rPr>
          <w:rFonts w:ascii="Sylfaen" w:hAnsi="Sylfaen"/>
          <w:lang w:val="ka-GE"/>
        </w:rPr>
        <w:t xml:space="preserve"> დადასტურებულ</w:t>
      </w:r>
      <w:r w:rsidR="002C3F1E" w:rsidRPr="008C46F5">
        <w:rPr>
          <w:rFonts w:ascii="Sylfaen" w:hAnsi="Sylfaen"/>
          <w:lang w:val="ka-GE"/>
        </w:rPr>
        <w:t>ი უნდა</w:t>
      </w:r>
      <w:r w:rsidR="00CA1443" w:rsidRPr="008C46F5">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B209D3" w:rsidRPr="00001A54" w:rsidRDefault="00B209D3" w:rsidP="00B209D3">
      <w:pPr>
        <w:spacing w:after="0" w:line="240" w:lineRule="auto"/>
        <w:jc w:val="both"/>
        <w:rPr>
          <w:rFonts w:ascii="Sylfaen" w:hAnsi="Sylfaen"/>
          <w:i/>
          <w:u w:val="single"/>
        </w:rPr>
      </w:pPr>
      <w:r w:rsidRPr="00001A54">
        <w:rPr>
          <w:rFonts w:ascii="Sylfaen" w:hAnsi="Sylfaen"/>
        </w:rPr>
        <w:t xml:space="preserve">3) </w:t>
      </w:r>
      <w:proofErr w:type="gramStart"/>
      <w:r w:rsidRPr="00001A54">
        <w:rPr>
          <w:rFonts w:ascii="Sylfaen" w:hAnsi="Sylfaen"/>
          <w:i/>
          <w:u w:val="single"/>
          <w:lang w:val="ka-GE"/>
        </w:rPr>
        <w:t>თუ</w:t>
      </w:r>
      <w:proofErr w:type="gramEnd"/>
      <w:r w:rsidRPr="00001A54">
        <w:rPr>
          <w:rFonts w:ascii="Sylfaen" w:hAnsi="Sylfaen"/>
          <w:i/>
          <w:u w:val="single"/>
          <w:lang w:val="ka-GE"/>
        </w:rPr>
        <w:t xml:space="preserve">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Pr="00001A54">
        <w:rPr>
          <w:rFonts w:ascii="Sylfaen" w:hAnsi="Sylfaen"/>
          <w:i/>
          <w:u w:val="single"/>
        </w:rPr>
        <w:t>.</w:t>
      </w:r>
    </w:p>
    <w:p w:rsidR="00B209D3" w:rsidRPr="00001A54" w:rsidRDefault="00B209D3" w:rsidP="00B209D3">
      <w:pPr>
        <w:spacing w:after="0" w:line="240" w:lineRule="auto"/>
        <w:jc w:val="both"/>
        <w:rPr>
          <w:rFonts w:ascii="Sylfaen" w:hAnsi="Sylfaen"/>
          <w:b/>
          <w:i/>
          <w:u w:val="single"/>
          <w:lang w:val="ka-GE"/>
        </w:rPr>
      </w:pPr>
      <w:r w:rsidRPr="00001A5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Pr="00001A54">
        <w:rPr>
          <w:rFonts w:ascii="Sylfaen" w:hAnsi="Sylfaen"/>
          <w:i/>
          <w:u w:val="single"/>
        </w:rPr>
        <w:t xml:space="preserve"> </w:t>
      </w:r>
      <w:r w:rsidRPr="00001A5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9C6EF8">
        <w:rPr>
          <w:rFonts w:ascii="Sylfaen" w:hAnsi="Sylfaen"/>
          <w:b/>
          <w:i/>
          <w:u w:val="single"/>
          <w:lang w:val="ka-GE"/>
        </w:rPr>
        <w:t>არაუგვიანეს 202</w:t>
      </w:r>
      <w:r w:rsidR="009C6EF8">
        <w:rPr>
          <w:rFonts w:ascii="Sylfaen" w:hAnsi="Sylfaen"/>
          <w:b/>
          <w:i/>
          <w:u w:val="single"/>
        </w:rPr>
        <w:t>4</w:t>
      </w:r>
      <w:r w:rsidR="009C6EF8">
        <w:rPr>
          <w:rFonts w:ascii="Sylfaen" w:hAnsi="Sylfaen"/>
          <w:b/>
          <w:i/>
          <w:u w:val="single"/>
          <w:lang w:val="ka-GE"/>
        </w:rPr>
        <w:t xml:space="preserve"> წლის </w:t>
      </w:r>
      <w:r w:rsidR="009C6EF8">
        <w:rPr>
          <w:rFonts w:ascii="Sylfaen" w:hAnsi="Sylfaen"/>
          <w:b/>
          <w:i/>
          <w:u w:val="single"/>
        </w:rPr>
        <w:t xml:space="preserve">8 </w:t>
      </w:r>
      <w:r w:rsidR="009C6EF8">
        <w:rPr>
          <w:rFonts w:ascii="Sylfaen" w:hAnsi="Sylfaen"/>
          <w:b/>
          <w:i/>
          <w:u w:val="single"/>
          <w:lang w:val="ka-GE"/>
        </w:rPr>
        <w:t>ივლისი</w:t>
      </w:r>
      <w:r w:rsidR="00161E7F">
        <w:rPr>
          <w:rFonts w:ascii="Sylfaen" w:hAnsi="Sylfaen"/>
          <w:b/>
          <w:i/>
          <w:u w:val="single"/>
          <w:lang w:val="ka-GE"/>
        </w:rPr>
        <w:t xml:space="preserve"> </w:t>
      </w:r>
      <w:r>
        <w:rPr>
          <w:rFonts w:ascii="Sylfaen" w:hAnsi="Sylfaen"/>
          <w:b/>
          <w:i/>
          <w:u w:val="single"/>
          <w:lang w:val="ka-GE"/>
        </w:rPr>
        <w:t>18</w:t>
      </w:r>
      <w:r w:rsidRPr="00001A54">
        <w:rPr>
          <w:rFonts w:ascii="Sylfaen" w:hAnsi="Sylfaen"/>
          <w:b/>
          <w:i/>
          <w:u w:val="single"/>
          <w:lang w:val="ka-GE"/>
        </w:rPr>
        <w:t>:00 -მდე.</w:t>
      </w:r>
    </w:p>
    <w:p w:rsidR="00B209D3" w:rsidRPr="008C46F5" w:rsidRDefault="00B209D3" w:rsidP="00532116">
      <w:pPr>
        <w:spacing w:after="0" w:line="240" w:lineRule="auto"/>
        <w:jc w:val="both"/>
        <w:rPr>
          <w:rFonts w:ascii="Sylfaen" w:hAnsi="Sylfaen"/>
          <w:lang w:val="ka-GE"/>
        </w:rPr>
      </w:pPr>
    </w:p>
    <w:p w:rsidR="00431B3C" w:rsidRPr="008C46F5" w:rsidRDefault="00431B3C" w:rsidP="00532116">
      <w:pPr>
        <w:spacing w:after="0" w:line="240" w:lineRule="auto"/>
        <w:rPr>
          <w:rFonts w:ascii="Sylfaen" w:hAnsi="Sylfaen"/>
          <w:lang w:val="ka-GE"/>
        </w:rPr>
      </w:pPr>
    </w:p>
    <w:p w:rsidR="00E45EB8" w:rsidRPr="008C46F5" w:rsidRDefault="002D23F8" w:rsidP="00532116">
      <w:pPr>
        <w:spacing w:after="0" w:line="240" w:lineRule="auto"/>
        <w:jc w:val="both"/>
        <w:rPr>
          <w:rFonts w:ascii="Sylfaen" w:hAnsi="Sylfaen"/>
          <w:b/>
          <w:lang w:val="ka-GE"/>
        </w:rPr>
      </w:pPr>
      <w:r w:rsidRPr="008C46F5">
        <w:rPr>
          <w:rFonts w:ascii="Sylfaen" w:hAnsi="Sylfaen" w:cs="Sylfaen"/>
          <w:b/>
          <w:lang w:val="ka-GE"/>
        </w:rPr>
        <w:t>1</w:t>
      </w:r>
      <w:r w:rsidR="00AD5302" w:rsidRPr="008C46F5">
        <w:rPr>
          <w:rFonts w:ascii="Sylfaen" w:hAnsi="Sylfaen" w:cs="Sylfaen"/>
          <w:b/>
          <w:lang w:val="ka-GE"/>
        </w:rPr>
        <w:t>.8</w:t>
      </w:r>
      <w:r w:rsidR="00993D47" w:rsidRPr="008C46F5">
        <w:rPr>
          <w:rFonts w:ascii="Sylfaen" w:hAnsi="Sylfaen" w:cs="Sylfaen"/>
          <w:b/>
          <w:lang w:val="ka-GE"/>
        </w:rPr>
        <w:t xml:space="preserve"> </w:t>
      </w:r>
      <w:r w:rsidR="00580531" w:rsidRPr="008C46F5">
        <w:rPr>
          <w:rFonts w:ascii="Sylfaen" w:hAnsi="Sylfaen" w:cs="Sylfaen"/>
          <w:b/>
          <w:lang w:val="ka-GE"/>
        </w:rPr>
        <w:t>ხელშეკრულების</w:t>
      </w:r>
      <w:r w:rsidR="00CC4789" w:rsidRPr="008C46F5">
        <w:rPr>
          <w:rFonts w:ascii="Sylfaen" w:hAnsi="Sylfaen"/>
          <w:b/>
          <w:lang w:val="ka-GE"/>
        </w:rPr>
        <w:t xml:space="preserve"> გაფორმება</w:t>
      </w:r>
    </w:p>
    <w:p w:rsidR="00E45EB8" w:rsidRPr="008C46F5" w:rsidRDefault="00E45EB8" w:rsidP="00532116">
      <w:pPr>
        <w:spacing w:after="0" w:line="240" w:lineRule="auto"/>
        <w:jc w:val="both"/>
        <w:rPr>
          <w:rFonts w:ascii="Sylfaen" w:hAnsi="Sylfaen"/>
          <w:lang w:val="ka-GE"/>
        </w:rPr>
      </w:pPr>
      <w:r w:rsidRPr="008C46F5">
        <w:rPr>
          <w:rFonts w:ascii="Sylfaen" w:hAnsi="Sylfaen" w:cs="Sylfaen"/>
          <w:lang w:val="ka-GE"/>
        </w:rPr>
        <w:t>წინამდებარე ელექტრონული ტენდერის ფარგლებში დაიდება</w:t>
      </w:r>
      <w:r w:rsidRPr="008C46F5">
        <w:rPr>
          <w:rFonts w:ascii="Sylfaen" w:hAnsi="Sylfaen"/>
          <w:lang w:val="ka-GE"/>
        </w:rPr>
        <w:t xml:space="preserve"> </w:t>
      </w:r>
      <w:r w:rsidRPr="008C46F5">
        <w:rPr>
          <w:rFonts w:ascii="Sylfaen" w:hAnsi="Sylfaen" w:cs="Sylfaen"/>
          <w:lang w:val="ka-GE"/>
        </w:rPr>
        <w:t>ერთიანი</w:t>
      </w:r>
      <w:r w:rsidRPr="008C46F5">
        <w:rPr>
          <w:rFonts w:ascii="Sylfaen" w:hAnsi="Sylfaen"/>
          <w:lang w:val="ka-GE"/>
        </w:rPr>
        <w:t xml:space="preserve"> </w:t>
      </w:r>
      <w:r w:rsidRPr="008C46F5">
        <w:rPr>
          <w:rFonts w:ascii="Sylfaen" w:hAnsi="Sylfaen" w:cs="Sylfaen"/>
          <w:lang w:val="ka-GE"/>
        </w:rPr>
        <w:t>ხელშეკრულება</w:t>
      </w:r>
      <w:r w:rsidRPr="008C46F5">
        <w:rPr>
          <w:rFonts w:ascii="Sylfaen" w:hAnsi="Sylfaen"/>
          <w:lang w:val="ka-GE"/>
        </w:rPr>
        <w:t xml:space="preserve"> </w:t>
      </w:r>
      <w:r w:rsidR="00820874" w:rsidRPr="008C46F5">
        <w:rPr>
          <w:rFonts w:ascii="Sylfaen" w:hAnsi="Sylfaen"/>
          <w:lang w:val="ka-GE"/>
        </w:rPr>
        <w:t xml:space="preserve"> წინამდებარე ტენდერზე თანდართული ხელშეკრულების პროექტის და </w:t>
      </w:r>
      <w:r w:rsidRPr="008C46F5">
        <w:rPr>
          <w:rFonts w:ascii="Sylfaen" w:hAnsi="Sylfaen"/>
          <w:lang w:val="ka-GE"/>
        </w:rPr>
        <w:t>სატენდერო წინადადების შესაბამისად.</w:t>
      </w:r>
    </w:p>
    <w:p w:rsidR="00DA45AB" w:rsidRPr="008C46F5" w:rsidRDefault="00C31E1A" w:rsidP="00532116">
      <w:pPr>
        <w:spacing w:after="0" w:line="240" w:lineRule="auto"/>
        <w:jc w:val="both"/>
        <w:rPr>
          <w:rFonts w:ascii="Sylfaen" w:hAnsi="Sylfaen"/>
          <w:b/>
          <w:lang w:val="ka-GE"/>
        </w:rPr>
      </w:pPr>
      <w:r w:rsidRPr="008C46F5">
        <w:rPr>
          <w:rFonts w:ascii="Sylfaen" w:hAnsi="Sylfaen"/>
          <w:b/>
          <w:lang w:val="ka-GE"/>
        </w:rPr>
        <w:t xml:space="preserve">ხელშეკრულების შესრულების უზრუნველყოფის გარანტია - </w:t>
      </w:r>
      <w:r w:rsidR="002C3F1E" w:rsidRPr="008C46F5">
        <w:rPr>
          <w:rFonts w:ascii="Sylfaen" w:hAnsi="Sylfaen"/>
          <w:b/>
          <w:lang w:val="ka-GE"/>
        </w:rPr>
        <w:t>1</w:t>
      </w:r>
      <w:r w:rsidR="00BD4A3A" w:rsidRPr="008C46F5">
        <w:rPr>
          <w:rFonts w:ascii="Sylfaen" w:hAnsi="Sylfaen"/>
          <w:b/>
          <w:lang w:val="ka-GE"/>
        </w:rPr>
        <w:t xml:space="preserve"> წელი.</w:t>
      </w:r>
    </w:p>
    <w:p w:rsidR="00DA45AB" w:rsidRPr="008C46F5" w:rsidRDefault="00DA45AB" w:rsidP="00532116">
      <w:pPr>
        <w:spacing w:after="0" w:line="240" w:lineRule="auto"/>
        <w:jc w:val="both"/>
        <w:rPr>
          <w:rFonts w:ascii="Sylfaen" w:hAnsi="Sylfaen"/>
          <w:b/>
          <w:lang w:val="ka-GE"/>
        </w:rPr>
      </w:pPr>
    </w:p>
    <w:p w:rsidR="00CC4789" w:rsidRPr="008C46F5" w:rsidRDefault="00AD5302" w:rsidP="00532116">
      <w:pPr>
        <w:spacing w:after="0" w:line="240" w:lineRule="auto"/>
        <w:jc w:val="both"/>
        <w:rPr>
          <w:rFonts w:ascii="Sylfaen" w:hAnsi="Sylfaen"/>
          <w:b/>
          <w:lang w:val="ka-GE"/>
        </w:rPr>
      </w:pPr>
      <w:r w:rsidRPr="008C46F5">
        <w:rPr>
          <w:rFonts w:ascii="Sylfaen" w:hAnsi="Sylfaen"/>
          <w:b/>
          <w:lang w:val="ka-GE"/>
        </w:rPr>
        <w:t>1.9</w:t>
      </w:r>
      <w:r w:rsidR="00E90A78" w:rsidRPr="008C46F5">
        <w:rPr>
          <w:rFonts w:ascii="Sylfaen" w:hAnsi="Sylfaen"/>
          <w:b/>
          <w:lang w:val="ka-GE"/>
        </w:rPr>
        <w:t xml:space="preserve"> </w:t>
      </w:r>
      <w:r w:rsidR="00BD74F8" w:rsidRPr="008C46F5">
        <w:rPr>
          <w:rFonts w:ascii="Sylfaen" w:hAnsi="Sylfaen"/>
          <w:b/>
          <w:lang w:val="ka-GE"/>
        </w:rPr>
        <w:t>ს</w:t>
      </w:r>
      <w:r w:rsidR="00CC4789" w:rsidRPr="008C46F5">
        <w:rPr>
          <w:rFonts w:ascii="Sylfaen" w:hAnsi="Sylfaen"/>
          <w:b/>
          <w:lang w:val="ka-GE"/>
        </w:rPr>
        <w:t>ხვა მოთხოვნა</w:t>
      </w:r>
    </w:p>
    <w:p w:rsidR="00CC4789" w:rsidRPr="008C46F5" w:rsidRDefault="00CC4789" w:rsidP="00532116">
      <w:pPr>
        <w:spacing w:after="0" w:line="240" w:lineRule="auto"/>
        <w:jc w:val="both"/>
        <w:rPr>
          <w:rFonts w:ascii="Sylfaen" w:hAnsi="Sylfaen"/>
          <w:lang w:val="ka-GE"/>
        </w:rPr>
      </w:pPr>
      <w:r w:rsidRPr="008C46F5">
        <w:rPr>
          <w:rFonts w:ascii="Sylfaen" w:hAnsi="Sylfaen"/>
          <w:lang w:val="ka-GE"/>
        </w:rPr>
        <w:t>1</w:t>
      </w:r>
      <w:r w:rsidR="00AD5302" w:rsidRPr="008C46F5">
        <w:rPr>
          <w:rFonts w:ascii="Sylfaen" w:hAnsi="Sylfaen"/>
          <w:lang w:val="ka-GE"/>
        </w:rPr>
        <w:t>.9</w:t>
      </w:r>
      <w:r w:rsidRPr="008C46F5">
        <w:rPr>
          <w:rFonts w:ascii="Sylfaen" w:hAnsi="Sylfaen"/>
          <w:lang w:val="ka-GE"/>
        </w:rPr>
        <w:t xml:space="preserve">.1 წინადადების წარდგენის მომენტისთვის პრეტენდენტი არ უნდა იყოს: </w:t>
      </w:r>
    </w:p>
    <w:p w:rsidR="00CC4789" w:rsidRPr="008C46F5" w:rsidRDefault="00CC4789" w:rsidP="009C6EF8">
      <w:pPr>
        <w:pStyle w:val="ListParagraph"/>
        <w:numPr>
          <w:ilvl w:val="0"/>
          <w:numId w:val="14"/>
        </w:numPr>
        <w:tabs>
          <w:tab w:val="left" w:pos="720"/>
        </w:tabs>
        <w:spacing w:after="0" w:line="240" w:lineRule="auto"/>
        <w:jc w:val="both"/>
        <w:rPr>
          <w:rFonts w:ascii="Sylfaen" w:hAnsi="Sylfaen"/>
          <w:lang w:val="ka-GE"/>
        </w:rPr>
      </w:pPr>
      <w:r w:rsidRPr="008C46F5">
        <w:rPr>
          <w:rFonts w:ascii="Sylfaen" w:hAnsi="Sylfaen"/>
          <w:lang w:val="ka-GE"/>
        </w:rPr>
        <w:t>გაკოტრების პროცესში;</w:t>
      </w:r>
    </w:p>
    <w:p w:rsidR="00CC4789" w:rsidRPr="008C46F5" w:rsidRDefault="00CC4789" w:rsidP="009C6EF8">
      <w:pPr>
        <w:pStyle w:val="ListParagraph"/>
        <w:numPr>
          <w:ilvl w:val="0"/>
          <w:numId w:val="14"/>
        </w:numPr>
        <w:tabs>
          <w:tab w:val="left" w:pos="720"/>
        </w:tabs>
        <w:spacing w:after="0" w:line="240" w:lineRule="auto"/>
        <w:jc w:val="both"/>
        <w:rPr>
          <w:rFonts w:ascii="Sylfaen" w:hAnsi="Sylfaen"/>
          <w:lang w:val="ka-GE"/>
        </w:rPr>
      </w:pPr>
      <w:r w:rsidRPr="008C46F5">
        <w:rPr>
          <w:rFonts w:ascii="Sylfaen" w:hAnsi="Sylfaen"/>
          <w:lang w:val="ka-GE"/>
        </w:rPr>
        <w:t>ლიკვიდაციის პროცესში;</w:t>
      </w:r>
    </w:p>
    <w:p w:rsidR="009C6EF8" w:rsidRPr="009C6EF8" w:rsidRDefault="00CC4789" w:rsidP="009C6EF8">
      <w:pPr>
        <w:pStyle w:val="ListParagraph"/>
        <w:numPr>
          <w:ilvl w:val="0"/>
          <w:numId w:val="14"/>
        </w:numPr>
        <w:tabs>
          <w:tab w:val="left" w:pos="720"/>
        </w:tabs>
        <w:spacing w:after="0" w:line="240" w:lineRule="auto"/>
        <w:jc w:val="both"/>
        <w:rPr>
          <w:rFonts w:ascii="Sylfaen" w:hAnsi="Sylfaen"/>
          <w:lang w:val="ka-GE"/>
        </w:rPr>
      </w:pPr>
      <w:r w:rsidRPr="008C46F5">
        <w:rPr>
          <w:rFonts w:ascii="Sylfaen" w:hAnsi="Sylfaen"/>
          <w:lang w:val="ka-GE"/>
        </w:rPr>
        <w:t>საქმიანობის დროებით შეჩერების მდგომარეობაში.</w:t>
      </w:r>
    </w:p>
    <w:p w:rsidR="00CC4789" w:rsidRPr="008C46F5" w:rsidRDefault="00AD5302" w:rsidP="00532116">
      <w:pPr>
        <w:spacing w:after="0" w:line="240" w:lineRule="auto"/>
        <w:rPr>
          <w:rFonts w:ascii="Sylfaen" w:hAnsi="Sylfaen"/>
          <w:b/>
          <w:lang w:val="ka-GE"/>
        </w:rPr>
      </w:pPr>
      <w:r w:rsidRPr="008C46F5">
        <w:rPr>
          <w:rFonts w:ascii="Sylfaen" w:hAnsi="Sylfaen" w:cs="Sylfaen"/>
          <w:lang w:val="ka-GE"/>
        </w:rPr>
        <w:t>1.9</w:t>
      </w:r>
      <w:r w:rsidR="00E90A78" w:rsidRPr="008C46F5">
        <w:rPr>
          <w:rFonts w:ascii="Sylfaen" w:hAnsi="Sylfaen" w:cs="Sylfaen"/>
          <w:lang w:val="ka-GE"/>
        </w:rPr>
        <w:t xml:space="preserve">.2 </w:t>
      </w:r>
      <w:r w:rsidR="00CC4789" w:rsidRPr="008C46F5">
        <w:rPr>
          <w:rFonts w:ascii="Sylfaen" w:hAnsi="Sylfaen" w:cs="Sylfaen"/>
          <w:lang w:val="ka-GE"/>
        </w:rPr>
        <w:t>ფასების</w:t>
      </w:r>
      <w:r w:rsidR="00CC4789" w:rsidRPr="008C46F5">
        <w:rPr>
          <w:rFonts w:ascii="Sylfaen" w:hAnsi="Sylfaen"/>
          <w:lang w:val="ka-GE"/>
        </w:rPr>
        <w:t xml:space="preserve"> </w:t>
      </w:r>
      <w:r w:rsidR="00CC4789" w:rsidRPr="008C46F5">
        <w:rPr>
          <w:rFonts w:ascii="Sylfaen" w:hAnsi="Sylfaen" w:cs="Sylfaen"/>
          <w:lang w:val="ka-GE"/>
        </w:rPr>
        <w:t>წარმოდგენა</w:t>
      </w:r>
      <w:r w:rsidR="00CC4789" w:rsidRPr="008C46F5">
        <w:rPr>
          <w:rFonts w:ascii="Sylfaen" w:hAnsi="Sylfaen"/>
          <w:lang w:val="ka-GE"/>
        </w:rPr>
        <w:t xml:space="preserve"> </w:t>
      </w:r>
      <w:r w:rsidR="00CC4789" w:rsidRPr="008C46F5">
        <w:rPr>
          <w:rFonts w:ascii="Sylfaen" w:hAnsi="Sylfaen" w:cs="Sylfaen"/>
          <w:lang w:val="ka-GE"/>
        </w:rPr>
        <w:t>დასაშვებია</w:t>
      </w:r>
      <w:r w:rsidR="00CC4789" w:rsidRPr="008C46F5">
        <w:rPr>
          <w:rFonts w:ascii="Sylfaen" w:hAnsi="Sylfaen"/>
          <w:lang w:val="ka-GE"/>
        </w:rPr>
        <w:t xml:space="preserve"> </w:t>
      </w:r>
      <w:r w:rsidR="00CC4789" w:rsidRPr="008C46F5">
        <w:rPr>
          <w:rFonts w:ascii="Sylfaen" w:hAnsi="Sylfaen" w:cs="Sylfaen"/>
          <w:lang w:val="ka-GE"/>
        </w:rPr>
        <w:t>მხოლოდ</w:t>
      </w:r>
      <w:r w:rsidR="00CC4789" w:rsidRPr="008C46F5">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8C46F5" w:rsidRDefault="00AD5302" w:rsidP="00532116">
      <w:pPr>
        <w:spacing w:after="0" w:line="240" w:lineRule="auto"/>
        <w:rPr>
          <w:rFonts w:ascii="Sylfaen" w:hAnsi="Sylfaen"/>
          <w:lang w:val="es-MX"/>
        </w:rPr>
      </w:pPr>
      <w:r w:rsidRPr="008C46F5">
        <w:rPr>
          <w:rFonts w:ascii="Sylfaen" w:hAnsi="Sylfaen" w:cs="Sylfaen"/>
          <w:lang w:val="ka-GE"/>
        </w:rPr>
        <w:t>1.9</w:t>
      </w:r>
      <w:r w:rsidR="00E90A78" w:rsidRPr="008C46F5">
        <w:rPr>
          <w:rFonts w:ascii="Sylfaen" w:hAnsi="Sylfaen" w:cs="Sylfaen"/>
          <w:lang w:val="ka-GE"/>
        </w:rPr>
        <w:t xml:space="preserve">.3 </w:t>
      </w:r>
      <w:r w:rsidR="00CC4789" w:rsidRPr="008C46F5">
        <w:rPr>
          <w:rFonts w:ascii="Sylfaen" w:hAnsi="Sylfaen" w:cs="Sylfaen"/>
          <w:lang w:val="ka-GE"/>
        </w:rPr>
        <w:t>პრეტენდენტის</w:t>
      </w:r>
      <w:r w:rsidR="00CC4789" w:rsidRPr="008C46F5">
        <w:rPr>
          <w:rFonts w:ascii="Sylfaen" w:hAnsi="Sylfaen"/>
          <w:lang w:val="ka-GE"/>
        </w:rPr>
        <w:t xml:space="preserve"> </w:t>
      </w:r>
      <w:r w:rsidR="00CC4789" w:rsidRPr="008C46F5">
        <w:rPr>
          <w:rFonts w:ascii="Sylfaen" w:hAnsi="Sylfaen" w:cs="Sylfaen"/>
          <w:lang w:val="ka-GE"/>
        </w:rPr>
        <w:t>მიერ</w:t>
      </w:r>
      <w:r w:rsidR="00CC4789" w:rsidRPr="008C46F5">
        <w:rPr>
          <w:rFonts w:ascii="Sylfaen" w:hAnsi="Sylfaen"/>
          <w:lang w:val="ka-GE"/>
        </w:rPr>
        <w:t xml:space="preserve"> </w:t>
      </w:r>
      <w:r w:rsidR="00CC4789" w:rsidRPr="008C46F5">
        <w:rPr>
          <w:rFonts w:ascii="Sylfaen" w:hAnsi="Sylfaen" w:cs="Sylfaen"/>
          <w:lang w:val="ka-GE"/>
        </w:rPr>
        <w:t>წარმოდგენილი</w:t>
      </w:r>
      <w:r w:rsidR="00CC4789" w:rsidRPr="008C46F5">
        <w:rPr>
          <w:rFonts w:ascii="Sylfaen" w:hAnsi="Sylfaen"/>
          <w:lang w:val="ka-GE"/>
        </w:rPr>
        <w:t xml:space="preserve"> </w:t>
      </w:r>
      <w:r w:rsidR="00CC4789" w:rsidRPr="008C46F5">
        <w:rPr>
          <w:rFonts w:ascii="Sylfaen" w:hAnsi="Sylfaen" w:cs="Sylfaen"/>
          <w:lang w:val="ka-GE"/>
        </w:rPr>
        <w:t>წინადადება</w:t>
      </w:r>
      <w:r w:rsidR="00CC4789" w:rsidRPr="008C46F5">
        <w:rPr>
          <w:rFonts w:ascii="Sylfaen" w:hAnsi="Sylfaen"/>
          <w:lang w:val="ka-GE"/>
        </w:rPr>
        <w:t xml:space="preserve"> </w:t>
      </w:r>
      <w:r w:rsidR="00CC4789" w:rsidRPr="008C46F5">
        <w:rPr>
          <w:rFonts w:ascii="Sylfaen" w:hAnsi="Sylfaen" w:cs="Sylfaen"/>
          <w:lang w:val="ka-GE"/>
        </w:rPr>
        <w:t>ძალაში</w:t>
      </w:r>
      <w:r w:rsidR="00CC4789" w:rsidRPr="008C46F5">
        <w:rPr>
          <w:rFonts w:ascii="Sylfaen" w:hAnsi="Sylfaen"/>
          <w:lang w:val="ka-GE"/>
        </w:rPr>
        <w:t xml:space="preserve"> </w:t>
      </w:r>
      <w:r w:rsidR="00CC4789" w:rsidRPr="008C46F5">
        <w:rPr>
          <w:rFonts w:ascii="Sylfaen" w:hAnsi="Sylfaen" w:cs="Sylfaen"/>
          <w:lang w:val="ka-GE"/>
        </w:rPr>
        <w:t>უნდა</w:t>
      </w:r>
      <w:r w:rsidR="00CC4789" w:rsidRPr="008C46F5">
        <w:rPr>
          <w:rFonts w:ascii="Sylfaen" w:hAnsi="Sylfaen"/>
          <w:lang w:val="ka-GE"/>
        </w:rPr>
        <w:t xml:space="preserve"> </w:t>
      </w:r>
      <w:r w:rsidR="00CC4789" w:rsidRPr="008C46F5">
        <w:rPr>
          <w:rFonts w:ascii="Sylfaen" w:hAnsi="Sylfaen" w:cs="Sylfaen"/>
          <w:lang w:val="ka-GE"/>
        </w:rPr>
        <w:t>იყოს</w:t>
      </w:r>
      <w:r w:rsidR="00CC4789" w:rsidRPr="008C46F5">
        <w:rPr>
          <w:rFonts w:ascii="Sylfaen" w:hAnsi="Sylfaen"/>
          <w:lang w:val="ka-GE"/>
        </w:rPr>
        <w:t xml:space="preserve"> </w:t>
      </w:r>
      <w:r w:rsidR="00CC4789" w:rsidRPr="008C46F5">
        <w:rPr>
          <w:rFonts w:ascii="Sylfaen" w:hAnsi="Sylfaen" w:cs="Sylfaen"/>
          <w:lang w:val="ka-GE"/>
        </w:rPr>
        <w:t>წინადადებების</w:t>
      </w:r>
      <w:r w:rsidR="00CC4789" w:rsidRPr="008C46F5">
        <w:rPr>
          <w:rFonts w:ascii="Sylfaen" w:hAnsi="Sylfaen"/>
          <w:lang w:val="ka-GE"/>
        </w:rPr>
        <w:t xml:space="preserve"> </w:t>
      </w:r>
      <w:r w:rsidR="00CC4789" w:rsidRPr="008C46F5">
        <w:rPr>
          <w:rFonts w:ascii="Sylfaen" w:hAnsi="Sylfaen" w:cs="Sylfaen"/>
          <w:lang w:val="ka-GE"/>
        </w:rPr>
        <w:t>მიღები</w:t>
      </w:r>
      <w:r w:rsidR="00CC4789" w:rsidRPr="008C46F5">
        <w:rPr>
          <w:rFonts w:ascii="Sylfaen" w:hAnsi="Sylfaen"/>
          <w:lang w:val="ka-GE"/>
        </w:rPr>
        <w:t>ს თარიღიდან 30 (ოცდაათი) კალენდარული დღის განმავლობაში.</w:t>
      </w:r>
    </w:p>
    <w:p w:rsidR="00E90A78" w:rsidRPr="008C46F5" w:rsidRDefault="00AD5302" w:rsidP="00532116">
      <w:pPr>
        <w:spacing w:after="0" w:line="240" w:lineRule="auto"/>
        <w:jc w:val="both"/>
        <w:rPr>
          <w:rFonts w:ascii="Sylfaen" w:hAnsi="Sylfaen"/>
          <w:lang w:val="ka-GE"/>
        </w:rPr>
      </w:pPr>
      <w:r w:rsidRPr="008C46F5">
        <w:rPr>
          <w:rFonts w:ascii="Sylfaen" w:hAnsi="Sylfaen" w:cs="Sylfaen"/>
          <w:lang w:val="ka-GE"/>
        </w:rPr>
        <w:t>1.9</w:t>
      </w:r>
      <w:r w:rsidR="00E90A78" w:rsidRPr="008C46F5">
        <w:rPr>
          <w:rFonts w:ascii="Sylfaen" w:hAnsi="Sylfaen" w:cs="Sylfaen"/>
          <w:lang w:val="ka-GE"/>
        </w:rPr>
        <w:t xml:space="preserve">.4 </w:t>
      </w:r>
      <w:r w:rsidR="00B56244" w:rsidRPr="008C46F5">
        <w:rPr>
          <w:rFonts w:ascii="Sylfaen" w:hAnsi="Sylfaen" w:cs="Sylfaen"/>
          <w:lang w:val="ka-GE"/>
        </w:rPr>
        <w:t>შემსყიდველი (შპს</w:t>
      </w:r>
      <w:r w:rsidR="00B56244" w:rsidRPr="008C46F5">
        <w:rPr>
          <w:rFonts w:ascii="Sylfaen" w:hAnsi="Sylfaen"/>
          <w:lang w:val="ka-GE"/>
        </w:rPr>
        <w:t xml:space="preserve"> </w:t>
      </w:r>
      <w:r w:rsidR="00B56244" w:rsidRPr="008C46F5">
        <w:rPr>
          <w:rFonts w:ascii="Sylfaen" w:hAnsi="Sylfaen" w:cs="Calibri"/>
          <w:lang w:val="ka-GE"/>
        </w:rPr>
        <w:t>„</w:t>
      </w:r>
      <w:r w:rsidR="00B56244" w:rsidRPr="008C46F5">
        <w:rPr>
          <w:rFonts w:ascii="Sylfaen" w:hAnsi="Sylfaen" w:cs="Sylfaen"/>
          <w:lang w:val="ka-GE"/>
        </w:rPr>
        <w:t>ჯორჯიან</w:t>
      </w:r>
      <w:r w:rsidR="00B56244" w:rsidRPr="008C46F5">
        <w:rPr>
          <w:rFonts w:ascii="Sylfaen" w:hAnsi="Sylfaen"/>
          <w:lang w:val="ka-GE"/>
        </w:rPr>
        <w:t xml:space="preserve"> </w:t>
      </w:r>
      <w:r w:rsidR="00B56244" w:rsidRPr="008C46F5">
        <w:rPr>
          <w:rFonts w:ascii="Sylfaen" w:hAnsi="Sylfaen" w:cs="Sylfaen"/>
          <w:lang w:val="ka-GE"/>
        </w:rPr>
        <w:t>უოთერ</w:t>
      </w:r>
      <w:r w:rsidR="00B56244" w:rsidRPr="008C46F5">
        <w:rPr>
          <w:rFonts w:ascii="Sylfaen" w:hAnsi="Sylfaen"/>
          <w:lang w:val="ka-GE"/>
        </w:rPr>
        <w:t xml:space="preserve"> </w:t>
      </w:r>
      <w:r w:rsidR="00B56244" w:rsidRPr="008C46F5">
        <w:rPr>
          <w:rFonts w:ascii="Sylfaen" w:hAnsi="Sylfaen" w:cs="Sylfaen"/>
          <w:lang w:val="ka-GE"/>
        </w:rPr>
        <w:t>ენდ</w:t>
      </w:r>
      <w:r w:rsidR="00B56244" w:rsidRPr="008C46F5">
        <w:rPr>
          <w:rFonts w:ascii="Sylfaen" w:hAnsi="Sylfaen"/>
          <w:lang w:val="ka-GE"/>
        </w:rPr>
        <w:t xml:space="preserve"> </w:t>
      </w:r>
      <w:r w:rsidR="00B56244" w:rsidRPr="008C46F5">
        <w:rPr>
          <w:rFonts w:ascii="Sylfaen" w:hAnsi="Sylfaen" w:cs="Sylfaen"/>
          <w:lang w:val="ka-GE"/>
        </w:rPr>
        <w:t>ფაუერი</w:t>
      </w:r>
      <w:r w:rsidR="00B56244" w:rsidRPr="008C46F5">
        <w:rPr>
          <w:rFonts w:ascii="Sylfaen" w:hAnsi="Sylfaen" w:cs="Calibri"/>
          <w:lang w:val="ka-GE"/>
        </w:rPr>
        <w:t>“</w:t>
      </w:r>
      <w:r w:rsidR="00B56244" w:rsidRPr="008C46F5">
        <w:rPr>
          <w:rFonts w:ascii="Sylfaen" w:hAnsi="Sylfaen"/>
          <w:lang w:val="ka-GE"/>
        </w:rPr>
        <w:t xml:space="preserve"> </w:t>
      </w:r>
      <w:r w:rsidR="00B56244" w:rsidRPr="008C46F5">
        <w:rPr>
          <w:rFonts w:ascii="Sylfaen" w:hAnsi="Sylfaen" w:cs="Arial"/>
        </w:rPr>
        <w:t xml:space="preserve">(GWP, </w:t>
      </w:r>
      <w:r w:rsidR="00B56244" w:rsidRPr="008C46F5">
        <w:rPr>
          <w:rFonts w:ascii="Sylfaen" w:hAnsi="Sylfaen" w:cs="Arial"/>
          <w:lang w:val="ka-GE"/>
        </w:rPr>
        <w:t xml:space="preserve">ს/ნ </w:t>
      </w:r>
      <w:r w:rsidR="00B56244" w:rsidRPr="008C46F5">
        <w:rPr>
          <w:rFonts w:ascii="Sylfaen" w:hAnsi="Sylfaen" w:cs="Arial"/>
        </w:rPr>
        <w:t>203826002)</w:t>
      </w:r>
      <w:r w:rsidR="00A111C6" w:rsidRPr="008C46F5">
        <w:rPr>
          <w:rFonts w:ascii="Sylfaen" w:hAnsi="Sylfaen" w:cs="Arial"/>
          <w:lang w:val="ka-GE"/>
        </w:rPr>
        <w:t xml:space="preserve"> </w:t>
      </w:r>
      <w:r w:rsidR="00CC4789" w:rsidRPr="008C46F5">
        <w:rPr>
          <w:rFonts w:ascii="Sylfaen" w:hAnsi="Sylfaen" w:cs="Sylfaen"/>
          <w:lang w:val="ka-GE"/>
        </w:rPr>
        <w:t>უფლებას</w:t>
      </w:r>
      <w:r w:rsidR="00CC4789" w:rsidRPr="008C46F5">
        <w:rPr>
          <w:rFonts w:ascii="Sylfaen" w:hAnsi="Sylfaen"/>
          <w:lang w:val="ka-GE"/>
        </w:rPr>
        <w:t xml:space="preserve"> </w:t>
      </w:r>
      <w:r w:rsidR="00CC4789" w:rsidRPr="008C46F5">
        <w:rPr>
          <w:rFonts w:ascii="Sylfaen" w:hAnsi="Sylfaen" w:cs="Sylfaen"/>
          <w:lang w:val="ka-GE"/>
        </w:rPr>
        <w:t>იტოვებს</w:t>
      </w:r>
      <w:r w:rsidR="00CC4789" w:rsidRPr="008C46F5">
        <w:rPr>
          <w:rFonts w:ascii="Sylfaen" w:hAnsi="Sylfaen"/>
          <w:lang w:val="ka-GE"/>
        </w:rPr>
        <w:t xml:space="preserve"> </w:t>
      </w:r>
      <w:r w:rsidR="00CC4789" w:rsidRPr="008C46F5">
        <w:rPr>
          <w:rFonts w:ascii="Sylfaen" w:hAnsi="Sylfaen" w:cs="Sylfaen"/>
          <w:lang w:val="ka-GE"/>
        </w:rPr>
        <w:t>თვითონ</w:t>
      </w:r>
      <w:r w:rsidR="00CC4789" w:rsidRPr="008C46F5">
        <w:rPr>
          <w:rFonts w:ascii="Sylfaen" w:hAnsi="Sylfaen"/>
          <w:lang w:val="ka-GE"/>
        </w:rPr>
        <w:t xml:space="preserve"> </w:t>
      </w:r>
      <w:r w:rsidR="00CC4789" w:rsidRPr="008C46F5">
        <w:rPr>
          <w:rFonts w:ascii="Sylfaen" w:hAnsi="Sylfaen" w:cs="Sylfaen"/>
          <w:lang w:val="ka-GE"/>
        </w:rPr>
        <w:t>განსაზღვროს</w:t>
      </w:r>
      <w:r w:rsidR="00CC4789" w:rsidRPr="008C46F5">
        <w:rPr>
          <w:rFonts w:ascii="Sylfaen" w:hAnsi="Sylfaen"/>
          <w:lang w:val="ka-GE"/>
        </w:rPr>
        <w:t xml:space="preserve"> </w:t>
      </w:r>
      <w:r w:rsidR="00CC4789" w:rsidRPr="008C46F5">
        <w:rPr>
          <w:rFonts w:ascii="Sylfaen" w:hAnsi="Sylfaen" w:cs="Sylfaen"/>
          <w:lang w:val="ka-GE"/>
        </w:rPr>
        <w:t>ტენდერის</w:t>
      </w:r>
      <w:r w:rsidR="00CC4789" w:rsidRPr="008C46F5">
        <w:rPr>
          <w:rFonts w:ascii="Sylfaen" w:hAnsi="Sylfaen"/>
          <w:lang w:val="ka-GE"/>
        </w:rPr>
        <w:t xml:space="preserve"> </w:t>
      </w:r>
      <w:r w:rsidR="00CC4789" w:rsidRPr="008C46F5">
        <w:rPr>
          <w:rFonts w:ascii="Sylfaen" w:hAnsi="Sylfaen" w:cs="Sylfaen"/>
          <w:lang w:val="ka-GE"/>
        </w:rPr>
        <w:t>დასრულების</w:t>
      </w:r>
      <w:r w:rsidR="00CC4789" w:rsidRPr="008C46F5">
        <w:rPr>
          <w:rFonts w:ascii="Sylfaen" w:hAnsi="Sylfaen"/>
          <w:lang w:val="ka-GE"/>
        </w:rPr>
        <w:t xml:space="preserve"> </w:t>
      </w:r>
      <w:r w:rsidR="00CC4789" w:rsidRPr="008C46F5">
        <w:rPr>
          <w:rFonts w:ascii="Sylfaen" w:hAnsi="Sylfaen" w:cs="Sylfaen"/>
          <w:lang w:val="ka-GE"/>
        </w:rPr>
        <w:t>ვადა</w:t>
      </w:r>
      <w:r w:rsidR="00CC4789" w:rsidRPr="008C46F5">
        <w:rPr>
          <w:rFonts w:ascii="Sylfaen" w:hAnsi="Sylfaen"/>
          <w:lang w:val="ka-GE"/>
        </w:rPr>
        <w:t xml:space="preserve">, </w:t>
      </w:r>
      <w:r w:rsidR="00CC4789" w:rsidRPr="008C46F5">
        <w:rPr>
          <w:rFonts w:ascii="Sylfaen" w:hAnsi="Sylfaen" w:cs="Sylfaen"/>
          <w:lang w:val="ka-GE"/>
        </w:rPr>
        <w:t>შეცვალოს</w:t>
      </w:r>
      <w:r w:rsidR="00CC4789" w:rsidRPr="008C46F5">
        <w:rPr>
          <w:rFonts w:ascii="Sylfaen" w:hAnsi="Sylfaen"/>
          <w:lang w:val="ka-GE"/>
        </w:rPr>
        <w:t xml:space="preserve"> </w:t>
      </w:r>
      <w:r w:rsidR="00CC4789" w:rsidRPr="008C46F5">
        <w:rPr>
          <w:rFonts w:ascii="Sylfaen" w:hAnsi="Sylfaen" w:cs="Sylfaen"/>
          <w:lang w:val="ka-GE"/>
        </w:rPr>
        <w:t>ტენდერის</w:t>
      </w:r>
      <w:r w:rsidR="00CC4789" w:rsidRPr="008C46F5">
        <w:rPr>
          <w:rFonts w:ascii="Sylfaen" w:hAnsi="Sylfaen"/>
          <w:lang w:val="ka-GE"/>
        </w:rPr>
        <w:t xml:space="preserve"> </w:t>
      </w:r>
      <w:r w:rsidR="00CC4789" w:rsidRPr="008C46F5">
        <w:rPr>
          <w:rFonts w:ascii="Sylfaen" w:hAnsi="Sylfaen" w:cs="Sylfaen"/>
          <w:lang w:val="ka-GE"/>
        </w:rPr>
        <w:t>პირობები</w:t>
      </w:r>
      <w:r w:rsidR="00CC4789" w:rsidRPr="008C46F5">
        <w:rPr>
          <w:rFonts w:ascii="Sylfaen" w:hAnsi="Sylfaen"/>
          <w:lang w:val="ka-GE"/>
        </w:rPr>
        <w:t xml:space="preserve">, </w:t>
      </w:r>
      <w:r w:rsidR="00CC4789" w:rsidRPr="008C46F5">
        <w:rPr>
          <w:rFonts w:ascii="Sylfaen" w:hAnsi="Sylfaen" w:cs="Sylfaen"/>
          <w:lang w:val="ka-GE"/>
        </w:rPr>
        <w:t>რასაც</w:t>
      </w:r>
      <w:r w:rsidR="00CC4789" w:rsidRPr="008C46F5">
        <w:rPr>
          <w:rFonts w:ascii="Sylfaen" w:hAnsi="Sylfaen"/>
          <w:lang w:val="ka-GE"/>
        </w:rPr>
        <w:t xml:space="preserve"> </w:t>
      </w:r>
      <w:r w:rsidR="00CC4789" w:rsidRPr="008C46F5">
        <w:rPr>
          <w:rFonts w:ascii="Sylfaen" w:hAnsi="Sylfaen" w:cs="Sylfaen"/>
          <w:lang w:val="ka-GE"/>
        </w:rPr>
        <w:t>დროულად</w:t>
      </w:r>
      <w:r w:rsidR="00CC4789" w:rsidRPr="008C46F5">
        <w:rPr>
          <w:rFonts w:ascii="Sylfaen" w:hAnsi="Sylfaen"/>
          <w:lang w:val="ka-GE"/>
        </w:rPr>
        <w:t xml:space="preserve"> </w:t>
      </w:r>
      <w:r w:rsidR="00CC4789" w:rsidRPr="008C46F5">
        <w:rPr>
          <w:rFonts w:ascii="Sylfaen" w:hAnsi="Sylfaen" w:cs="Sylfaen"/>
          <w:lang w:val="ka-GE"/>
        </w:rPr>
        <w:t>აცნობებს</w:t>
      </w:r>
      <w:r w:rsidR="00CC4789" w:rsidRPr="008C46F5">
        <w:rPr>
          <w:rFonts w:ascii="Sylfaen" w:hAnsi="Sylfaen"/>
          <w:lang w:val="ka-GE"/>
        </w:rPr>
        <w:t xml:space="preserve"> </w:t>
      </w:r>
      <w:r w:rsidR="00CC4789" w:rsidRPr="008C46F5">
        <w:rPr>
          <w:rFonts w:ascii="Sylfaen" w:hAnsi="Sylfaen" w:cs="Sylfaen"/>
          <w:lang w:val="ka-GE"/>
        </w:rPr>
        <w:t>ტენდერის</w:t>
      </w:r>
      <w:r w:rsidR="00CC4789" w:rsidRPr="008C46F5">
        <w:rPr>
          <w:rFonts w:ascii="Sylfaen" w:hAnsi="Sylfaen"/>
          <w:lang w:val="ka-GE"/>
        </w:rPr>
        <w:t xml:space="preserve"> </w:t>
      </w:r>
      <w:r w:rsidR="00CC4789" w:rsidRPr="008C46F5">
        <w:rPr>
          <w:rFonts w:ascii="Sylfaen" w:hAnsi="Sylfaen" w:cs="Sylfaen"/>
          <w:lang w:val="ka-GE"/>
        </w:rPr>
        <w:t>მონაწილეებს</w:t>
      </w:r>
      <w:r w:rsidR="00CC4789" w:rsidRPr="008C46F5">
        <w:rPr>
          <w:rFonts w:ascii="Sylfaen" w:hAnsi="Sylfaen"/>
          <w:lang w:val="ka-GE"/>
        </w:rPr>
        <w:t xml:space="preserve">, </w:t>
      </w:r>
      <w:r w:rsidR="00CC4789" w:rsidRPr="008C46F5">
        <w:rPr>
          <w:rFonts w:ascii="Sylfaen" w:hAnsi="Sylfaen" w:cs="Sylfaen"/>
          <w:lang w:val="ka-GE"/>
        </w:rPr>
        <w:t>ან</w:t>
      </w:r>
      <w:r w:rsidR="00CC4789" w:rsidRPr="008C46F5">
        <w:rPr>
          <w:rFonts w:ascii="Sylfaen" w:hAnsi="Sylfaen"/>
          <w:lang w:val="ka-GE"/>
        </w:rPr>
        <w:t xml:space="preserve"> </w:t>
      </w:r>
      <w:r w:rsidR="00CC4789" w:rsidRPr="008C46F5">
        <w:rPr>
          <w:rFonts w:ascii="Sylfaen" w:hAnsi="Sylfaen" w:cs="Sylfaen"/>
          <w:lang w:val="ka-GE"/>
        </w:rPr>
        <w:t>შეწყვიტოს</w:t>
      </w:r>
      <w:r w:rsidR="00CC4789" w:rsidRPr="008C46F5">
        <w:rPr>
          <w:rFonts w:ascii="Sylfaen" w:hAnsi="Sylfaen"/>
          <w:lang w:val="ka-GE"/>
        </w:rPr>
        <w:t xml:space="preserve"> </w:t>
      </w:r>
      <w:r w:rsidR="00CC4789" w:rsidRPr="008C46F5">
        <w:rPr>
          <w:rFonts w:ascii="Sylfaen" w:hAnsi="Sylfaen" w:cs="Sylfaen"/>
          <w:lang w:val="ka-GE"/>
        </w:rPr>
        <w:t>ტენდერი</w:t>
      </w:r>
      <w:r w:rsidR="00CC4789" w:rsidRPr="008C46F5">
        <w:rPr>
          <w:rFonts w:ascii="Sylfaen" w:hAnsi="Sylfaen"/>
          <w:lang w:val="ka-GE"/>
        </w:rPr>
        <w:t xml:space="preserve"> </w:t>
      </w:r>
      <w:r w:rsidR="00CC4789" w:rsidRPr="008C46F5">
        <w:rPr>
          <w:rFonts w:ascii="Sylfaen" w:hAnsi="Sylfaen" w:cs="Sylfaen"/>
          <w:lang w:val="ka-GE"/>
        </w:rPr>
        <w:t>მისი</w:t>
      </w:r>
      <w:r w:rsidR="00CC4789" w:rsidRPr="008C46F5">
        <w:rPr>
          <w:rFonts w:ascii="Sylfaen" w:hAnsi="Sylfaen"/>
          <w:lang w:val="ka-GE"/>
        </w:rPr>
        <w:t xml:space="preserve"> </w:t>
      </w:r>
      <w:r w:rsidR="00CC4789" w:rsidRPr="008C46F5">
        <w:rPr>
          <w:rFonts w:ascii="Sylfaen" w:hAnsi="Sylfaen" w:cs="Sylfaen"/>
          <w:lang w:val="ka-GE"/>
        </w:rPr>
        <w:t>მიმდინარე</w:t>
      </w:r>
      <w:r w:rsidR="00CC4789" w:rsidRPr="008C46F5">
        <w:rPr>
          <w:rFonts w:ascii="Sylfaen" w:hAnsi="Sylfaen"/>
          <w:lang w:val="ka-GE"/>
        </w:rPr>
        <w:t>ობის ნებმისმიერ ეტაპზე.</w:t>
      </w:r>
    </w:p>
    <w:p w:rsidR="002C3F1E" w:rsidRPr="008C46F5" w:rsidRDefault="002C3F1E" w:rsidP="00532116">
      <w:pPr>
        <w:spacing w:after="0" w:line="240" w:lineRule="auto"/>
        <w:jc w:val="both"/>
        <w:rPr>
          <w:rFonts w:ascii="Sylfaen" w:hAnsi="Sylfaen"/>
          <w:lang w:val="es-MX"/>
        </w:rPr>
      </w:pPr>
    </w:p>
    <w:p w:rsidR="00CC4789" w:rsidRPr="008C46F5" w:rsidRDefault="00A111C6" w:rsidP="00532116">
      <w:pPr>
        <w:pStyle w:val="ListParagraph"/>
        <w:spacing w:after="0" w:line="240" w:lineRule="auto"/>
        <w:ind w:left="0" w:firstLine="426"/>
        <w:jc w:val="both"/>
        <w:rPr>
          <w:rFonts w:ascii="Sylfaen" w:hAnsi="Sylfaen"/>
          <w:lang w:val="ka-GE"/>
        </w:rPr>
      </w:pPr>
      <w:r w:rsidRPr="008C46F5">
        <w:rPr>
          <w:rFonts w:ascii="Sylfaen" w:hAnsi="Sylfaen" w:cs="Sylfaen"/>
          <w:lang w:val="ka-GE"/>
        </w:rPr>
        <w:t>შემსყიდველი (</w:t>
      </w:r>
      <w:r w:rsidR="00B56244" w:rsidRPr="008C46F5">
        <w:rPr>
          <w:rFonts w:ascii="Sylfaen" w:hAnsi="Sylfaen" w:cs="Sylfaen"/>
          <w:lang w:val="ka-GE"/>
        </w:rPr>
        <w:t>შპს</w:t>
      </w:r>
      <w:r w:rsidR="00B56244" w:rsidRPr="008C46F5">
        <w:rPr>
          <w:rFonts w:ascii="Sylfaen" w:hAnsi="Sylfaen"/>
          <w:lang w:val="ka-GE"/>
        </w:rPr>
        <w:t xml:space="preserve"> </w:t>
      </w:r>
      <w:r w:rsidR="00B56244" w:rsidRPr="008C46F5">
        <w:rPr>
          <w:rFonts w:ascii="Sylfaen" w:hAnsi="Sylfaen" w:cs="Calibri"/>
          <w:lang w:val="ka-GE"/>
        </w:rPr>
        <w:t>„</w:t>
      </w:r>
      <w:r w:rsidR="00B56244" w:rsidRPr="008C46F5">
        <w:rPr>
          <w:rFonts w:ascii="Sylfaen" w:hAnsi="Sylfaen" w:cs="Sylfaen"/>
          <w:lang w:val="ka-GE"/>
        </w:rPr>
        <w:t>ჯორჯიან</w:t>
      </w:r>
      <w:r w:rsidR="00B56244" w:rsidRPr="008C46F5">
        <w:rPr>
          <w:rFonts w:ascii="Sylfaen" w:hAnsi="Sylfaen"/>
          <w:lang w:val="ka-GE"/>
        </w:rPr>
        <w:t xml:space="preserve"> </w:t>
      </w:r>
      <w:r w:rsidR="00B56244" w:rsidRPr="008C46F5">
        <w:rPr>
          <w:rFonts w:ascii="Sylfaen" w:hAnsi="Sylfaen" w:cs="Sylfaen"/>
          <w:lang w:val="ka-GE"/>
        </w:rPr>
        <w:t>უოთერ</w:t>
      </w:r>
      <w:r w:rsidR="00B56244" w:rsidRPr="008C46F5">
        <w:rPr>
          <w:rFonts w:ascii="Sylfaen" w:hAnsi="Sylfaen"/>
          <w:lang w:val="ka-GE"/>
        </w:rPr>
        <w:t xml:space="preserve"> </w:t>
      </w:r>
      <w:r w:rsidR="00B56244" w:rsidRPr="008C46F5">
        <w:rPr>
          <w:rFonts w:ascii="Sylfaen" w:hAnsi="Sylfaen" w:cs="Sylfaen"/>
          <w:lang w:val="ka-GE"/>
        </w:rPr>
        <w:t>ენდ</w:t>
      </w:r>
      <w:r w:rsidR="00B56244" w:rsidRPr="008C46F5">
        <w:rPr>
          <w:rFonts w:ascii="Sylfaen" w:hAnsi="Sylfaen"/>
          <w:lang w:val="ka-GE"/>
        </w:rPr>
        <w:t xml:space="preserve"> </w:t>
      </w:r>
      <w:r w:rsidR="00B56244" w:rsidRPr="008C46F5">
        <w:rPr>
          <w:rFonts w:ascii="Sylfaen" w:hAnsi="Sylfaen" w:cs="Sylfaen"/>
          <w:lang w:val="ka-GE"/>
        </w:rPr>
        <w:t>ფაუერი</w:t>
      </w:r>
      <w:r w:rsidR="00B56244" w:rsidRPr="008C46F5">
        <w:rPr>
          <w:rFonts w:ascii="Sylfaen" w:hAnsi="Sylfaen" w:cs="Calibri"/>
          <w:lang w:val="ka-GE"/>
        </w:rPr>
        <w:t>“</w:t>
      </w:r>
      <w:r w:rsidR="00B56244" w:rsidRPr="008C46F5">
        <w:rPr>
          <w:rFonts w:ascii="Sylfaen" w:hAnsi="Sylfaen"/>
          <w:lang w:val="ka-GE"/>
        </w:rPr>
        <w:t xml:space="preserve"> </w:t>
      </w:r>
      <w:r w:rsidR="00B56244" w:rsidRPr="008C46F5">
        <w:rPr>
          <w:rFonts w:ascii="Sylfaen" w:hAnsi="Sylfaen" w:cs="Arial"/>
        </w:rPr>
        <w:t xml:space="preserve">(GWP, </w:t>
      </w:r>
      <w:r w:rsidR="00B56244" w:rsidRPr="008C46F5">
        <w:rPr>
          <w:rFonts w:ascii="Sylfaen" w:hAnsi="Sylfaen" w:cs="Arial"/>
          <w:lang w:val="ka-GE"/>
        </w:rPr>
        <w:t xml:space="preserve">ს/ნ </w:t>
      </w:r>
      <w:r w:rsidR="00B56244" w:rsidRPr="008C46F5">
        <w:rPr>
          <w:rFonts w:ascii="Sylfaen" w:hAnsi="Sylfaen" w:cs="Arial"/>
        </w:rPr>
        <w:t>203826002)</w:t>
      </w:r>
      <w:r w:rsidRPr="008C46F5">
        <w:rPr>
          <w:rFonts w:ascii="Sylfaen" w:hAnsi="Sylfaen" w:cs="Arial"/>
          <w:lang w:val="ka-GE"/>
        </w:rPr>
        <w:t>)</w:t>
      </w:r>
      <w:r w:rsidR="00B56244" w:rsidRPr="008C46F5">
        <w:rPr>
          <w:rFonts w:ascii="Sylfaen" w:hAnsi="Sylfaen"/>
          <w:lang w:val="ka-GE"/>
        </w:rPr>
        <w:t xml:space="preserve"> </w:t>
      </w:r>
      <w:r w:rsidR="00CC4789" w:rsidRPr="008C46F5">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w:t>
      </w:r>
      <w:r w:rsidR="00CC4789" w:rsidRPr="008C46F5">
        <w:rPr>
          <w:rFonts w:ascii="Sylfaen" w:hAnsi="Sylfaen"/>
          <w:lang w:val="ka-GE"/>
        </w:rPr>
        <w:lastRenderedPageBreak/>
        <w:t xml:space="preserve">მონაწილე კომპანიას. </w:t>
      </w:r>
      <w:r w:rsidR="00B56244" w:rsidRPr="008C46F5">
        <w:rPr>
          <w:rFonts w:ascii="Sylfaen" w:hAnsi="Sylfaen" w:cs="Sylfaen"/>
          <w:lang w:val="ka-GE"/>
        </w:rPr>
        <w:t>შემსყიდველი (შპს</w:t>
      </w:r>
      <w:r w:rsidR="00B56244" w:rsidRPr="008C46F5">
        <w:rPr>
          <w:rFonts w:ascii="Sylfaen" w:hAnsi="Sylfaen"/>
          <w:lang w:val="ka-GE"/>
        </w:rPr>
        <w:t xml:space="preserve"> </w:t>
      </w:r>
      <w:r w:rsidR="00B56244" w:rsidRPr="008C46F5">
        <w:rPr>
          <w:rFonts w:ascii="Sylfaen" w:hAnsi="Sylfaen" w:cs="Calibri"/>
          <w:lang w:val="ka-GE"/>
        </w:rPr>
        <w:t>„</w:t>
      </w:r>
      <w:r w:rsidR="00B56244" w:rsidRPr="008C46F5">
        <w:rPr>
          <w:rFonts w:ascii="Sylfaen" w:hAnsi="Sylfaen" w:cs="Sylfaen"/>
          <w:lang w:val="ka-GE"/>
        </w:rPr>
        <w:t>ჯორჯიან</w:t>
      </w:r>
      <w:r w:rsidR="00B56244" w:rsidRPr="008C46F5">
        <w:rPr>
          <w:rFonts w:ascii="Sylfaen" w:hAnsi="Sylfaen"/>
          <w:lang w:val="ka-GE"/>
        </w:rPr>
        <w:t xml:space="preserve"> </w:t>
      </w:r>
      <w:r w:rsidR="00B56244" w:rsidRPr="008C46F5">
        <w:rPr>
          <w:rFonts w:ascii="Sylfaen" w:hAnsi="Sylfaen" w:cs="Sylfaen"/>
          <w:lang w:val="ka-GE"/>
        </w:rPr>
        <w:t>უოთერ</w:t>
      </w:r>
      <w:r w:rsidR="00B56244" w:rsidRPr="008C46F5">
        <w:rPr>
          <w:rFonts w:ascii="Sylfaen" w:hAnsi="Sylfaen"/>
          <w:lang w:val="ka-GE"/>
        </w:rPr>
        <w:t xml:space="preserve"> </w:t>
      </w:r>
      <w:r w:rsidR="00B56244" w:rsidRPr="008C46F5">
        <w:rPr>
          <w:rFonts w:ascii="Sylfaen" w:hAnsi="Sylfaen" w:cs="Sylfaen"/>
          <w:lang w:val="ka-GE"/>
        </w:rPr>
        <w:t>ენდ</w:t>
      </w:r>
      <w:r w:rsidR="00B56244" w:rsidRPr="008C46F5">
        <w:rPr>
          <w:rFonts w:ascii="Sylfaen" w:hAnsi="Sylfaen"/>
          <w:lang w:val="ka-GE"/>
        </w:rPr>
        <w:t xml:space="preserve"> </w:t>
      </w:r>
      <w:r w:rsidR="00B56244" w:rsidRPr="008C46F5">
        <w:rPr>
          <w:rFonts w:ascii="Sylfaen" w:hAnsi="Sylfaen" w:cs="Sylfaen"/>
          <w:lang w:val="ka-GE"/>
        </w:rPr>
        <w:t>ფაუერი</w:t>
      </w:r>
      <w:r w:rsidR="00B56244" w:rsidRPr="008C46F5">
        <w:rPr>
          <w:rFonts w:ascii="Sylfaen" w:hAnsi="Sylfaen" w:cs="Calibri"/>
          <w:lang w:val="ka-GE"/>
        </w:rPr>
        <w:t>“</w:t>
      </w:r>
      <w:r w:rsidR="00B56244" w:rsidRPr="008C46F5">
        <w:rPr>
          <w:rFonts w:ascii="Sylfaen" w:hAnsi="Sylfaen"/>
          <w:lang w:val="ka-GE"/>
        </w:rPr>
        <w:t xml:space="preserve"> </w:t>
      </w:r>
      <w:r w:rsidR="00B56244" w:rsidRPr="008C46F5">
        <w:rPr>
          <w:rFonts w:ascii="Sylfaen" w:hAnsi="Sylfaen" w:cs="Arial"/>
        </w:rPr>
        <w:t xml:space="preserve">(GWP, </w:t>
      </w:r>
      <w:r w:rsidR="00B56244" w:rsidRPr="008C46F5">
        <w:rPr>
          <w:rFonts w:ascii="Sylfaen" w:hAnsi="Sylfaen" w:cs="Arial"/>
          <w:lang w:val="ka-GE"/>
        </w:rPr>
        <w:t xml:space="preserve">ს/ნ </w:t>
      </w:r>
      <w:r w:rsidR="00B56244" w:rsidRPr="008C46F5">
        <w:rPr>
          <w:rFonts w:ascii="Sylfaen" w:hAnsi="Sylfaen" w:cs="Arial"/>
        </w:rPr>
        <w:t xml:space="preserve">203826002)) </w:t>
      </w:r>
      <w:r w:rsidR="00B56244" w:rsidRPr="008C46F5">
        <w:rPr>
          <w:rFonts w:ascii="Sylfaen" w:hAnsi="Sylfaen"/>
          <w:lang w:val="ka-GE"/>
        </w:rPr>
        <w:t xml:space="preserve"> </w:t>
      </w:r>
      <w:r w:rsidR="00CC4789" w:rsidRPr="008C46F5">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rsidR="00CC4789" w:rsidRPr="008C46F5" w:rsidRDefault="00B56244" w:rsidP="00532116">
      <w:pPr>
        <w:pStyle w:val="ListParagraph"/>
        <w:spacing w:after="0" w:line="240" w:lineRule="auto"/>
        <w:ind w:left="0" w:firstLine="426"/>
        <w:jc w:val="both"/>
        <w:rPr>
          <w:rFonts w:ascii="Sylfaen" w:hAnsi="Sylfaen"/>
          <w:lang w:val="es-MX"/>
        </w:rPr>
      </w:pPr>
      <w:r w:rsidRPr="008C46F5">
        <w:rPr>
          <w:rFonts w:ascii="Sylfaen" w:hAnsi="Sylfaen" w:cs="Sylfaen"/>
          <w:lang w:val="ka-GE"/>
        </w:rPr>
        <w:t>შემსყიდველი (შპს</w:t>
      </w:r>
      <w:r w:rsidRPr="008C46F5">
        <w:rPr>
          <w:rFonts w:ascii="Sylfaen" w:hAnsi="Sylfaen"/>
          <w:lang w:val="ka-GE"/>
        </w:rPr>
        <w:t xml:space="preserve"> </w:t>
      </w:r>
      <w:r w:rsidRPr="008C46F5">
        <w:rPr>
          <w:rFonts w:ascii="Sylfaen" w:hAnsi="Sylfaen" w:cs="Calibri"/>
          <w:lang w:val="ka-GE"/>
        </w:rPr>
        <w:t>„</w:t>
      </w:r>
      <w:r w:rsidRPr="008C46F5">
        <w:rPr>
          <w:rFonts w:ascii="Sylfaen" w:hAnsi="Sylfaen" w:cs="Sylfaen"/>
          <w:lang w:val="ka-GE"/>
        </w:rPr>
        <w:t>ჯორჯიან</w:t>
      </w:r>
      <w:r w:rsidRPr="008C46F5">
        <w:rPr>
          <w:rFonts w:ascii="Sylfaen" w:hAnsi="Sylfaen"/>
          <w:lang w:val="ka-GE"/>
        </w:rPr>
        <w:t xml:space="preserve"> </w:t>
      </w:r>
      <w:r w:rsidRPr="008C46F5">
        <w:rPr>
          <w:rFonts w:ascii="Sylfaen" w:hAnsi="Sylfaen" w:cs="Sylfaen"/>
          <w:lang w:val="ka-GE"/>
        </w:rPr>
        <w:t>უოთერ</w:t>
      </w:r>
      <w:r w:rsidRPr="008C46F5">
        <w:rPr>
          <w:rFonts w:ascii="Sylfaen" w:hAnsi="Sylfaen"/>
          <w:lang w:val="ka-GE"/>
        </w:rPr>
        <w:t xml:space="preserve"> </w:t>
      </w:r>
      <w:r w:rsidRPr="008C46F5">
        <w:rPr>
          <w:rFonts w:ascii="Sylfaen" w:hAnsi="Sylfaen" w:cs="Sylfaen"/>
          <w:lang w:val="ka-GE"/>
        </w:rPr>
        <w:t>ენდ</w:t>
      </w:r>
      <w:r w:rsidRPr="008C46F5">
        <w:rPr>
          <w:rFonts w:ascii="Sylfaen" w:hAnsi="Sylfaen"/>
          <w:lang w:val="ka-GE"/>
        </w:rPr>
        <w:t xml:space="preserve"> </w:t>
      </w:r>
      <w:r w:rsidRPr="008C46F5">
        <w:rPr>
          <w:rFonts w:ascii="Sylfaen" w:hAnsi="Sylfaen" w:cs="Sylfaen"/>
          <w:lang w:val="ka-GE"/>
        </w:rPr>
        <w:t>ფაუერი</w:t>
      </w:r>
      <w:r w:rsidRPr="008C46F5">
        <w:rPr>
          <w:rFonts w:ascii="Sylfaen" w:hAnsi="Sylfaen" w:cs="Calibri"/>
          <w:lang w:val="ka-GE"/>
        </w:rPr>
        <w:t>“</w:t>
      </w:r>
      <w:r w:rsidRPr="008C46F5">
        <w:rPr>
          <w:rFonts w:ascii="Sylfaen" w:hAnsi="Sylfaen"/>
          <w:lang w:val="ka-GE"/>
        </w:rPr>
        <w:t xml:space="preserve"> </w:t>
      </w:r>
      <w:r w:rsidRPr="008C46F5">
        <w:rPr>
          <w:rFonts w:ascii="Sylfaen" w:hAnsi="Sylfaen" w:cs="Arial"/>
        </w:rPr>
        <w:t xml:space="preserve">(GWP, </w:t>
      </w:r>
      <w:r w:rsidRPr="008C46F5">
        <w:rPr>
          <w:rFonts w:ascii="Sylfaen" w:hAnsi="Sylfaen" w:cs="Arial"/>
          <w:lang w:val="ka-GE"/>
        </w:rPr>
        <w:t xml:space="preserve">ს/ნ </w:t>
      </w:r>
      <w:r w:rsidRPr="008C46F5">
        <w:rPr>
          <w:rFonts w:ascii="Sylfaen" w:hAnsi="Sylfaen" w:cs="Arial"/>
        </w:rPr>
        <w:t xml:space="preserve">203826002)) </w:t>
      </w:r>
      <w:r w:rsidRPr="008C46F5">
        <w:rPr>
          <w:rFonts w:ascii="Sylfaen" w:hAnsi="Sylfaen"/>
          <w:lang w:val="ka-GE"/>
        </w:rPr>
        <w:t xml:space="preserve"> </w:t>
      </w:r>
      <w:r w:rsidR="00CC4789" w:rsidRPr="008C46F5">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8C46F5" w:rsidRDefault="00CC4789" w:rsidP="00532116">
      <w:pPr>
        <w:spacing w:after="0" w:line="240" w:lineRule="auto"/>
        <w:ind w:firstLine="426"/>
        <w:jc w:val="both"/>
        <w:rPr>
          <w:rFonts w:ascii="Sylfaen" w:hAnsi="Sylfaen"/>
          <w:lang w:val="ka-GE"/>
        </w:rPr>
      </w:pPr>
      <w:r w:rsidRPr="008C46F5">
        <w:rPr>
          <w:rFonts w:ascii="Sylfaen" w:hAnsi="Sylfaen"/>
          <w:lang w:val="ka-GE"/>
        </w:rPr>
        <w:t xml:space="preserve">გთხოვთ გაითვალისწინოთ, რომ </w:t>
      </w:r>
      <w:r w:rsidR="00B56244" w:rsidRPr="008C46F5">
        <w:rPr>
          <w:rFonts w:ascii="Sylfaen" w:hAnsi="Sylfaen" w:cs="Sylfaen"/>
          <w:lang w:val="ka-GE"/>
        </w:rPr>
        <w:t>შემსყიდველი (შპს</w:t>
      </w:r>
      <w:r w:rsidR="00B56244" w:rsidRPr="008C46F5">
        <w:rPr>
          <w:rFonts w:ascii="Sylfaen" w:hAnsi="Sylfaen"/>
          <w:lang w:val="ka-GE"/>
        </w:rPr>
        <w:t xml:space="preserve"> </w:t>
      </w:r>
      <w:r w:rsidR="00B56244" w:rsidRPr="008C46F5">
        <w:rPr>
          <w:rFonts w:ascii="Sylfaen" w:hAnsi="Sylfaen" w:cs="Calibri"/>
          <w:lang w:val="ka-GE"/>
        </w:rPr>
        <w:t>„</w:t>
      </w:r>
      <w:r w:rsidR="00B56244" w:rsidRPr="008C46F5">
        <w:rPr>
          <w:rFonts w:ascii="Sylfaen" w:hAnsi="Sylfaen" w:cs="Sylfaen"/>
          <w:lang w:val="ka-GE"/>
        </w:rPr>
        <w:t>ჯორჯიან</w:t>
      </w:r>
      <w:r w:rsidR="00B56244" w:rsidRPr="008C46F5">
        <w:rPr>
          <w:rFonts w:ascii="Sylfaen" w:hAnsi="Sylfaen"/>
          <w:lang w:val="ka-GE"/>
        </w:rPr>
        <w:t xml:space="preserve"> </w:t>
      </w:r>
      <w:r w:rsidR="00B56244" w:rsidRPr="008C46F5">
        <w:rPr>
          <w:rFonts w:ascii="Sylfaen" w:hAnsi="Sylfaen" w:cs="Sylfaen"/>
          <w:lang w:val="ka-GE"/>
        </w:rPr>
        <w:t>უოთერ</w:t>
      </w:r>
      <w:r w:rsidR="00B56244" w:rsidRPr="008C46F5">
        <w:rPr>
          <w:rFonts w:ascii="Sylfaen" w:hAnsi="Sylfaen"/>
          <w:lang w:val="ka-GE"/>
        </w:rPr>
        <w:t xml:space="preserve"> </w:t>
      </w:r>
      <w:r w:rsidR="00B56244" w:rsidRPr="008C46F5">
        <w:rPr>
          <w:rFonts w:ascii="Sylfaen" w:hAnsi="Sylfaen" w:cs="Sylfaen"/>
          <w:lang w:val="ka-GE"/>
        </w:rPr>
        <w:t>ენდ</w:t>
      </w:r>
      <w:r w:rsidR="00B56244" w:rsidRPr="008C46F5">
        <w:rPr>
          <w:rFonts w:ascii="Sylfaen" w:hAnsi="Sylfaen"/>
          <w:lang w:val="ka-GE"/>
        </w:rPr>
        <w:t xml:space="preserve"> </w:t>
      </w:r>
      <w:r w:rsidR="00B56244" w:rsidRPr="008C46F5">
        <w:rPr>
          <w:rFonts w:ascii="Sylfaen" w:hAnsi="Sylfaen" w:cs="Sylfaen"/>
          <w:lang w:val="ka-GE"/>
        </w:rPr>
        <w:t>ფაუერი</w:t>
      </w:r>
      <w:r w:rsidR="00B56244" w:rsidRPr="008C46F5">
        <w:rPr>
          <w:rFonts w:ascii="Sylfaen" w:hAnsi="Sylfaen" w:cs="Calibri"/>
          <w:lang w:val="ka-GE"/>
        </w:rPr>
        <w:t>“</w:t>
      </w:r>
      <w:r w:rsidR="00B56244" w:rsidRPr="008C46F5">
        <w:rPr>
          <w:rFonts w:ascii="Sylfaen" w:hAnsi="Sylfaen"/>
          <w:lang w:val="ka-GE"/>
        </w:rPr>
        <w:t xml:space="preserve"> </w:t>
      </w:r>
      <w:r w:rsidR="00B56244" w:rsidRPr="008C46F5">
        <w:rPr>
          <w:rFonts w:ascii="Sylfaen" w:hAnsi="Sylfaen" w:cs="Arial"/>
        </w:rPr>
        <w:t xml:space="preserve">(GWP, </w:t>
      </w:r>
      <w:r w:rsidR="00B56244" w:rsidRPr="008C46F5">
        <w:rPr>
          <w:rFonts w:ascii="Sylfaen" w:hAnsi="Sylfaen" w:cs="Arial"/>
          <w:lang w:val="ka-GE"/>
        </w:rPr>
        <w:t xml:space="preserve">ს/ნ </w:t>
      </w:r>
      <w:r w:rsidR="002C3F1E" w:rsidRPr="008C46F5">
        <w:rPr>
          <w:rFonts w:ascii="Sylfaen" w:hAnsi="Sylfaen" w:cs="Arial"/>
        </w:rPr>
        <w:t>203826002)</w:t>
      </w:r>
      <w:r w:rsidR="00B56244" w:rsidRPr="008C46F5">
        <w:rPr>
          <w:rFonts w:ascii="Sylfaen" w:hAnsi="Sylfaen" w:cs="Arial"/>
        </w:rPr>
        <w:t xml:space="preserve"> </w:t>
      </w:r>
      <w:r w:rsidR="00B56244" w:rsidRPr="008C46F5">
        <w:rPr>
          <w:rFonts w:ascii="Sylfaen" w:hAnsi="Sylfaen"/>
          <w:lang w:val="ka-GE"/>
        </w:rPr>
        <w:t xml:space="preserve"> </w:t>
      </w:r>
      <w:r w:rsidRPr="008C46F5">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8C46F5" w:rsidRDefault="00CC4789" w:rsidP="00532116">
      <w:pPr>
        <w:spacing w:after="0" w:line="240" w:lineRule="auto"/>
        <w:ind w:firstLine="426"/>
        <w:jc w:val="both"/>
        <w:rPr>
          <w:rFonts w:ascii="Sylfaen" w:hAnsi="Sylfaen"/>
          <w:b/>
          <w:i/>
          <w:lang w:val="ka-GE"/>
        </w:rPr>
      </w:pPr>
    </w:p>
    <w:p w:rsidR="00E90A78" w:rsidRPr="008C46F5" w:rsidRDefault="00CC4789" w:rsidP="00532116">
      <w:pPr>
        <w:spacing w:after="0" w:line="240" w:lineRule="auto"/>
        <w:ind w:firstLine="426"/>
        <w:jc w:val="both"/>
        <w:rPr>
          <w:rFonts w:ascii="Sylfaen" w:hAnsi="Sylfaen"/>
          <w:lang w:val="ka-GE"/>
        </w:rPr>
      </w:pPr>
      <w:r w:rsidRPr="008C46F5">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8C46F5">
        <w:rPr>
          <w:rFonts w:ascii="Sylfaen" w:hAnsi="Sylfaen" w:cs="Sylfaen"/>
          <w:lang w:val="ka-GE"/>
        </w:rPr>
        <w:t>შემსყიდველის (შპს</w:t>
      </w:r>
      <w:r w:rsidR="00B56244" w:rsidRPr="008C46F5">
        <w:rPr>
          <w:rFonts w:ascii="Sylfaen" w:hAnsi="Sylfaen"/>
          <w:lang w:val="ka-GE"/>
        </w:rPr>
        <w:t xml:space="preserve"> </w:t>
      </w:r>
      <w:r w:rsidR="00B56244" w:rsidRPr="008C46F5">
        <w:rPr>
          <w:rFonts w:ascii="Sylfaen" w:hAnsi="Sylfaen" w:cs="Calibri"/>
          <w:lang w:val="ka-GE"/>
        </w:rPr>
        <w:t>„</w:t>
      </w:r>
      <w:r w:rsidR="00B56244" w:rsidRPr="008C46F5">
        <w:rPr>
          <w:rFonts w:ascii="Sylfaen" w:hAnsi="Sylfaen" w:cs="Sylfaen"/>
          <w:lang w:val="ka-GE"/>
        </w:rPr>
        <w:t>ჯორჯიან</w:t>
      </w:r>
      <w:r w:rsidR="00B56244" w:rsidRPr="008C46F5">
        <w:rPr>
          <w:rFonts w:ascii="Sylfaen" w:hAnsi="Sylfaen"/>
          <w:lang w:val="ka-GE"/>
        </w:rPr>
        <w:t xml:space="preserve"> </w:t>
      </w:r>
      <w:r w:rsidR="00B56244" w:rsidRPr="008C46F5">
        <w:rPr>
          <w:rFonts w:ascii="Sylfaen" w:hAnsi="Sylfaen" w:cs="Sylfaen"/>
          <w:lang w:val="ka-GE"/>
        </w:rPr>
        <w:t>უოთერ</w:t>
      </w:r>
      <w:r w:rsidR="00B56244" w:rsidRPr="008C46F5">
        <w:rPr>
          <w:rFonts w:ascii="Sylfaen" w:hAnsi="Sylfaen"/>
          <w:lang w:val="ka-GE"/>
        </w:rPr>
        <w:t xml:space="preserve"> </w:t>
      </w:r>
      <w:r w:rsidR="00B56244" w:rsidRPr="008C46F5">
        <w:rPr>
          <w:rFonts w:ascii="Sylfaen" w:hAnsi="Sylfaen" w:cs="Sylfaen"/>
          <w:lang w:val="ka-GE"/>
        </w:rPr>
        <w:t>ენდ</w:t>
      </w:r>
      <w:r w:rsidR="00B56244" w:rsidRPr="008C46F5">
        <w:rPr>
          <w:rFonts w:ascii="Sylfaen" w:hAnsi="Sylfaen"/>
          <w:lang w:val="ka-GE"/>
        </w:rPr>
        <w:t xml:space="preserve"> </w:t>
      </w:r>
      <w:r w:rsidR="00B56244" w:rsidRPr="008C46F5">
        <w:rPr>
          <w:rFonts w:ascii="Sylfaen" w:hAnsi="Sylfaen" w:cs="Sylfaen"/>
          <w:lang w:val="ka-GE"/>
        </w:rPr>
        <w:t>ფაუერი</w:t>
      </w:r>
      <w:r w:rsidR="00B56244" w:rsidRPr="008C46F5">
        <w:rPr>
          <w:rFonts w:ascii="Sylfaen" w:hAnsi="Sylfaen" w:cs="Calibri"/>
          <w:lang w:val="ka-GE"/>
        </w:rPr>
        <w:t>“</w:t>
      </w:r>
      <w:r w:rsidR="00B56244" w:rsidRPr="008C46F5">
        <w:rPr>
          <w:rFonts w:ascii="Sylfaen" w:hAnsi="Sylfaen"/>
          <w:lang w:val="ka-GE"/>
        </w:rPr>
        <w:t xml:space="preserve"> </w:t>
      </w:r>
      <w:r w:rsidR="00B56244" w:rsidRPr="008C46F5">
        <w:rPr>
          <w:rFonts w:ascii="Sylfaen" w:hAnsi="Sylfaen" w:cs="Arial"/>
        </w:rPr>
        <w:t xml:space="preserve">(GWP, </w:t>
      </w:r>
      <w:r w:rsidR="00B56244" w:rsidRPr="008C46F5">
        <w:rPr>
          <w:rFonts w:ascii="Sylfaen" w:hAnsi="Sylfaen" w:cs="Arial"/>
          <w:lang w:val="ka-GE"/>
        </w:rPr>
        <w:t xml:space="preserve">ს/ნ </w:t>
      </w:r>
      <w:r w:rsidR="00B56244" w:rsidRPr="008C46F5">
        <w:rPr>
          <w:rFonts w:ascii="Sylfaen" w:hAnsi="Sylfaen" w:cs="Arial"/>
        </w:rPr>
        <w:t xml:space="preserve">203826002)) </w:t>
      </w:r>
      <w:r w:rsidR="00B56244" w:rsidRPr="008C46F5">
        <w:rPr>
          <w:rFonts w:ascii="Sylfaen" w:hAnsi="Sylfaen"/>
          <w:lang w:val="ka-GE"/>
        </w:rPr>
        <w:t xml:space="preserve"> მხრიდან.</w:t>
      </w:r>
    </w:p>
    <w:p w:rsidR="000C3556" w:rsidRPr="008C46F5" w:rsidRDefault="000C3556" w:rsidP="00532116">
      <w:pPr>
        <w:spacing w:after="0" w:line="240" w:lineRule="auto"/>
        <w:ind w:firstLine="426"/>
        <w:jc w:val="both"/>
        <w:rPr>
          <w:rFonts w:ascii="Sylfaen" w:hAnsi="Sylfaen"/>
          <w:lang w:val="ka-GE"/>
        </w:rPr>
      </w:pPr>
    </w:p>
    <w:p w:rsidR="008246F4" w:rsidRPr="008C46F5" w:rsidRDefault="00AD5302" w:rsidP="00532116">
      <w:pPr>
        <w:spacing w:after="0" w:line="240" w:lineRule="auto"/>
        <w:jc w:val="both"/>
        <w:rPr>
          <w:rFonts w:ascii="Sylfaen" w:hAnsi="Sylfaen"/>
          <w:b/>
          <w:lang w:val="ka-GE"/>
        </w:rPr>
      </w:pPr>
      <w:r w:rsidRPr="008C46F5">
        <w:rPr>
          <w:rFonts w:ascii="Sylfaen" w:hAnsi="Sylfaen"/>
          <w:b/>
          <w:lang w:val="ka-GE"/>
        </w:rPr>
        <w:t>1.10</w:t>
      </w:r>
      <w:r w:rsidR="00E90A78" w:rsidRPr="008C46F5">
        <w:rPr>
          <w:rFonts w:ascii="Sylfaen" w:hAnsi="Sylfaen"/>
          <w:b/>
          <w:lang w:val="ka-GE"/>
        </w:rPr>
        <w:t xml:space="preserve"> </w:t>
      </w:r>
      <w:r w:rsidR="00E94ED1" w:rsidRPr="008C46F5">
        <w:rPr>
          <w:rFonts w:ascii="Sylfaen" w:hAnsi="Sylfaen"/>
          <w:b/>
          <w:lang w:val="ka-GE"/>
        </w:rPr>
        <w:t>ინ</w:t>
      </w:r>
      <w:r w:rsidR="00CC4789" w:rsidRPr="008C46F5">
        <w:rPr>
          <w:rFonts w:ascii="Sylfaen" w:hAnsi="Sylfaen"/>
          <w:b/>
          <w:lang w:val="ka-GE"/>
        </w:rPr>
        <w:t>ფორმაცია ელექტრონულ ტენდერში მონაწილეთათვი</w:t>
      </w:r>
      <w:r w:rsidR="00CC4789" w:rsidRPr="008C46F5">
        <w:rPr>
          <w:rFonts w:ascii="Sylfaen" w:hAnsi="Sylfaen" w:cs="Sylfaen"/>
          <w:b/>
          <w:lang w:val="ka-GE"/>
        </w:rPr>
        <w:t>ს</w:t>
      </w:r>
    </w:p>
    <w:p w:rsidR="00A35A9C" w:rsidRPr="008C46F5" w:rsidRDefault="008246F4" w:rsidP="00532116">
      <w:pPr>
        <w:spacing w:after="0" w:line="240" w:lineRule="auto"/>
        <w:rPr>
          <w:rFonts w:ascii="Sylfaen" w:hAnsi="Sylfaen"/>
          <w:lang w:val="ka-GE"/>
        </w:rPr>
      </w:pPr>
      <w:r w:rsidRPr="008C46F5">
        <w:rPr>
          <w:rFonts w:ascii="Sylfaen" w:hAnsi="Sylfaen"/>
          <w:lang w:val="ka-GE"/>
        </w:rPr>
        <w:t>1</w:t>
      </w:r>
      <w:r w:rsidR="00AD5302" w:rsidRPr="008C46F5">
        <w:rPr>
          <w:rFonts w:ascii="Sylfaen" w:hAnsi="Sylfaen"/>
          <w:lang w:val="ka-GE"/>
        </w:rPr>
        <w:t>.10</w:t>
      </w:r>
      <w:r w:rsidRPr="008C46F5">
        <w:rPr>
          <w:rFonts w:ascii="Sylfaen" w:hAnsi="Sylfaen"/>
          <w:lang w:val="ka-GE"/>
        </w:rPr>
        <w:t>.1</w:t>
      </w:r>
      <w:r w:rsidRPr="008C46F5">
        <w:rPr>
          <w:rFonts w:ascii="Sylfaen" w:hAnsi="Sylfaen"/>
          <w:b/>
          <w:lang w:val="ka-GE"/>
        </w:rPr>
        <w:t xml:space="preserve">  </w:t>
      </w:r>
      <w:r w:rsidRPr="008C46F5">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8C46F5">
        <w:rPr>
          <w:rFonts w:ascii="Sylfaen" w:hAnsi="Sylfaen"/>
        </w:rPr>
        <w:t>tenders.ge-</w:t>
      </w:r>
      <w:r w:rsidRPr="008C46F5">
        <w:rPr>
          <w:rFonts w:ascii="Sylfaen" w:hAnsi="Sylfaen"/>
          <w:lang w:val="ka-GE"/>
        </w:rPr>
        <w:t>ს პორტალის ონლაინ კითხვა-პასუხის რეჟიმი;</w:t>
      </w:r>
    </w:p>
    <w:p w:rsidR="007E0304" w:rsidRPr="008C46F5" w:rsidRDefault="00AD5302" w:rsidP="00532116">
      <w:pPr>
        <w:spacing w:after="0" w:line="240" w:lineRule="auto"/>
        <w:rPr>
          <w:rFonts w:ascii="Sylfaen" w:hAnsi="Sylfaen"/>
          <w:lang w:val="ka-GE"/>
        </w:rPr>
      </w:pPr>
      <w:r w:rsidRPr="008C46F5">
        <w:rPr>
          <w:rFonts w:ascii="Sylfaen" w:hAnsi="Sylfaen"/>
          <w:lang w:val="ka-GE"/>
        </w:rPr>
        <w:t>1.10</w:t>
      </w:r>
      <w:r w:rsidR="001258A9" w:rsidRPr="008C46F5">
        <w:rPr>
          <w:rFonts w:ascii="Sylfaen" w:hAnsi="Sylfaen"/>
          <w:lang w:val="ka-GE"/>
        </w:rPr>
        <w:t xml:space="preserve">.2 </w:t>
      </w:r>
      <w:r w:rsidR="00C86CD0" w:rsidRPr="008C46F5">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124C8F" w:rsidRPr="008C46F5">
        <w:fldChar w:fldCharType="begin"/>
      </w:r>
      <w:r w:rsidR="00124C8F" w:rsidRPr="008C46F5">
        <w:rPr>
          <w:rFonts w:ascii="Sylfaen" w:hAnsi="Sylfaen"/>
        </w:rPr>
        <w:instrText xml:space="preserve"> HYPERLINK "http://www.tenders.ge" </w:instrText>
      </w:r>
      <w:r w:rsidR="00124C8F" w:rsidRPr="008C46F5">
        <w:fldChar w:fldCharType="separate"/>
      </w:r>
      <w:r w:rsidR="007E0304" w:rsidRPr="008C46F5">
        <w:rPr>
          <w:rStyle w:val="Hyperlink"/>
          <w:rFonts w:ascii="Sylfaen" w:hAnsi="Sylfaen"/>
          <w:lang w:val="ka-GE"/>
        </w:rPr>
        <w:t>www.tenders.ge</w:t>
      </w:r>
      <w:r w:rsidR="00124C8F" w:rsidRPr="008C46F5">
        <w:rPr>
          <w:rStyle w:val="Hyperlink"/>
          <w:rFonts w:ascii="Sylfaen" w:hAnsi="Sylfaen"/>
          <w:lang w:val="ka-GE"/>
        </w:rPr>
        <w:fldChar w:fldCharType="end"/>
      </w:r>
    </w:p>
    <w:p w:rsidR="007E0304" w:rsidRPr="008C46F5" w:rsidRDefault="00AD5302" w:rsidP="00532116">
      <w:pPr>
        <w:spacing w:after="0" w:line="240" w:lineRule="auto"/>
        <w:rPr>
          <w:rFonts w:ascii="Sylfaen" w:hAnsi="Sylfaen"/>
          <w:lang w:val="ka-GE"/>
        </w:rPr>
      </w:pPr>
      <w:r w:rsidRPr="008C46F5">
        <w:rPr>
          <w:rFonts w:ascii="Sylfaen" w:hAnsi="Sylfaen"/>
          <w:lang w:val="ka-GE"/>
        </w:rPr>
        <w:t>1.10</w:t>
      </w:r>
      <w:r w:rsidR="007E0304" w:rsidRPr="008C46F5">
        <w:rPr>
          <w:rFonts w:ascii="Sylfaen" w:hAnsi="Sylfaen"/>
          <w:lang w:val="ka-GE"/>
        </w:rPr>
        <w:t xml:space="preserve">.3 </w:t>
      </w:r>
      <w:r w:rsidR="007E0304" w:rsidRPr="008C46F5">
        <w:rPr>
          <w:rFonts w:ascii="Sylfaen" w:hAnsi="Sylfaen"/>
        </w:rPr>
        <w:t>tenders.ge-</w:t>
      </w:r>
      <w:r w:rsidR="007E0304" w:rsidRPr="008C46F5">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E94ED1" w:rsidRPr="008C46F5" w:rsidRDefault="00E94ED1" w:rsidP="008C46F5">
      <w:pPr>
        <w:spacing w:after="0" w:line="360" w:lineRule="auto"/>
        <w:jc w:val="both"/>
        <w:rPr>
          <w:rFonts w:ascii="Sylfaen" w:hAnsi="Sylfaen"/>
          <w:lang w:val="ka-GE"/>
        </w:rPr>
      </w:pPr>
    </w:p>
    <w:p w:rsidR="00E90A78" w:rsidRPr="008C46F5" w:rsidRDefault="00CE7176" w:rsidP="008C46F5">
      <w:pPr>
        <w:spacing w:after="0" w:line="360" w:lineRule="auto"/>
        <w:jc w:val="both"/>
        <w:rPr>
          <w:rFonts w:ascii="Sylfaen" w:hAnsi="Sylfaen"/>
        </w:rPr>
      </w:pPr>
      <w:r w:rsidRPr="008C46F5">
        <w:rPr>
          <w:rFonts w:ascii="Sylfaen" w:hAnsi="Sylfaen"/>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49.4pt" o:ole="">
            <v:imagedata r:id="rId10" o:title=""/>
          </v:shape>
          <o:OLEObject Type="Embed" ProgID="Acrobat.Document.DC" ShapeID="_x0000_i1025" DrawAspect="Icon" ObjectID="_1781336713" r:id="rId11"/>
        </w:object>
      </w:r>
    </w:p>
    <w:p w:rsidR="000710CD" w:rsidRPr="00532116" w:rsidRDefault="000710CD" w:rsidP="008C46F5">
      <w:pPr>
        <w:spacing w:after="0" w:line="360" w:lineRule="auto"/>
        <w:jc w:val="both"/>
        <w:rPr>
          <w:rFonts w:ascii="Sylfaen" w:hAnsi="Sylfaen"/>
          <w:b/>
          <w:lang w:val="ka-GE"/>
        </w:rPr>
      </w:pPr>
      <w:r w:rsidRPr="008C46F5">
        <w:rPr>
          <w:rFonts w:ascii="Sylfaen" w:hAnsi="Sylfaen"/>
          <w:b/>
          <w:lang w:val="ka-GE"/>
        </w:rPr>
        <w:t xml:space="preserve">გავეცანი </w:t>
      </w:r>
    </w:p>
    <w:p w:rsidR="000710CD" w:rsidRPr="00532116" w:rsidRDefault="000710CD" w:rsidP="008C46F5">
      <w:pPr>
        <w:spacing w:after="0" w:line="360" w:lineRule="auto"/>
        <w:jc w:val="both"/>
        <w:rPr>
          <w:rFonts w:ascii="Sylfaen" w:hAnsi="Sylfaen"/>
          <w:lang w:val="ka-GE"/>
        </w:rPr>
      </w:pPr>
      <w:r w:rsidRPr="008C46F5">
        <w:rPr>
          <w:rFonts w:ascii="Sylfaen" w:hAnsi="Sylfaen"/>
          <w:lang w:val="ka-GE"/>
        </w:rPr>
        <w:t>/მონაწილე კომპანიის უფლებამოსილი პირის ხელმოწერა/</w:t>
      </w:r>
    </w:p>
    <w:p w:rsidR="00C41C03" w:rsidRPr="008C46F5" w:rsidRDefault="00F47570" w:rsidP="008C46F5">
      <w:pPr>
        <w:spacing w:after="0" w:line="360" w:lineRule="auto"/>
        <w:jc w:val="both"/>
        <w:rPr>
          <w:rFonts w:ascii="Sylfaen" w:hAnsi="Sylfaen"/>
          <w:b/>
          <w:u w:val="single"/>
        </w:rPr>
      </w:pPr>
      <w:r w:rsidRPr="008C46F5">
        <w:rPr>
          <w:rFonts w:ascii="Sylfaen" w:hAnsi="Sylfaen" w:cs="Sylfaen"/>
          <w:b/>
          <w:u w:val="single"/>
          <w:lang w:val="ka-GE"/>
        </w:rPr>
        <w:t>საკონტაქტო</w:t>
      </w:r>
      <w:r w:rsidRPr="008C46F5">
        <w:rPr>
          <w:rFonts w:ascii="Sylfaen" w:hAnsi="Sylfaen"/>
          <w:b/>
          <w:u w:val="single"/>
          <w:lang w:val="ka-GE"/>
        </w:rPr>
        <w:t xml:space="preserve"> </w:t>
      </w:r>
      <w:r w:rsidRPr="008C46F5">
        <w:rPr>
          <w:rFonts w:ascii="Sylfaen" w:hAnsi="Sylfaen" w:cs="Sylfaen"/>
          <w:b/>
          <w:u w:val="single"/>
          <w:lang w:val="ka-GE"/>
        </w:rPr>
        <w:t>ინფორმაცია</w:t>
      </w:r>
      <w:r w:rsidRPr="008C46F5">
        <w:rPr>
          <w:rFonts w:ascii="Sylfaen" w:hAnsi="Sylfaen"/>
          <w:b/>
          <w:u w:val="single"/>
        </w:rPr>
        <w:t>:</w:t>
      </w:r>
    </w:p>
    <w:p w:rsidR="004D3679" w:rsidRPr="008C46F5" w:rsidRDefault="00C41C03" w:rsidP="008C46F5">
      <w:pPr>
        <w:spacing w:after="0" w:line="240" w:lineRule="auto"/>
        <w:rPr>
          <w:rFonts w:ascii="Sylfaen" w:hAnsi="Sylfaen"/>
          <w:b/>
          <w:lang w:val="ka-GE"/>
        </w:rPr>
      </w:pPr>
      <w:r w:rsidRPr="008C46F5">
        <w:rPr>
          <w:rFonts w:ascii="Sylfaen" w:hAnsi="Sylfaen"/>
          <w:b/>
          <w:lang w:val="ka-GE"/>
        </w:rPr>
        <w:t>შესყიდვების წარმომადგენელი</w:t>
      </w:r>
    </w:p>
    <w:p w:rsidR="00F827AD" w:rsidRPr="008C46F5" w:rsidRDefault="00F827AD" w:rsidP="008C46F5">
      <w:pPr>
        <w:spacing w:after="0"/>
        <w:jc w:val="both"/>
        <w:rPr>
          <w:rFonts w:ascii="Sylfaen" w:hAnsi="Sylfaen"/>
          <w:lang w:val="ka-GE"/>
        </w:rPr>
      </w:pPr>
      <w:r w:rsidRPr="008C46F5">
        <w:rPr>
          <w:rFonts w:ascii="Sylfaen" w:hAnsi="Sylfaen"/>
          <w:lang w:val="ka-GE"/>
        </w:rPr>
        <w:t xml:space="preserve">საკონტაქტო პირი: </w:t>
      </w:r>
      <w:r w:rsidR="00FB14BF" w:rsidRPr="008C46F5">
        <w:rPr>
          <w:rFonts w:ascii="Sylfaen" w:hAnsi="Sylfaen"/>
          <w:lang w:val="ka-GE"/>
        </w:rPr>
        <w:t>მაგდა ლომთათიძე</w:t>
      </w:r>
    </w:p>
    <w:p w:rsidR="00F827AD" w:rsidRPr="008C46F5" w:rsidRDefault="0067333F" w:rsidP="008C46F5">
      <w:pPr>
        <w:spacing w:after="0"/>
        <w:jc w:val="both"/>
        <w:rPr>
          <w:rFonts w:ascii="Sylfaen" w:hAnsi="Sylfaen"/>
          <w:lang w:val="ka-GE"/>
        </w:rPr>
      </w:pPr>
      <w:r w:rsidRPr="008C46F5">
        <w:rPr>
          <w:rFonts w:ascii="Sylfaen" w:hAnsi="Sylfaen"/>
          <w:lang w:val="ka-GE"/>
        </w:rPr>
        <w:t xml:space="preserve">მის.: </w:t>
      </w:r>
      <w:proofErr w:type="spellStart"/>
      <w:proofErr w:type="gramStart"/>
      <w:r w:rsidRPr="008C46F5">
        <w:rPr>
          <w:rFonts w:ascii="Sylfaen" w:hAnsi="Sylfaen" w:cs="Sylfaen"/>
        </w:rPr>
        <w:t>საქართველო</w:t>
      </w:r>
      <w:proofErr w:type="spellEnd"/>
      <w:proofErr w:type="gramEnd"/>
      <w:r w:rsidRPr="008C46F5">
        <w:rPr>
          <w:rFonts w:ascii="Sylfaen" w:hAnsi="Sylfaen"/>
        </w:rPr>
        <w:t xml:space="preserve">, </w:t>
      </w:r>
      <w:proofErr w:type="spellStart"/>
      <w:r w:rsidRPr="008C46F5">
        <w:rPr>
          <w:rFonts w:ascii="Sylfaen" w:hAnsi="Sylfaen" w:cs="Sylfaen"/>
        </w:rPr>
        <w:t>თბილისი</w:t>
      </w:r>
      <w:proofErr w:type="spellEnd"/>
      <w:r w:rsidRPr="008C46F5">
        <w:rPr>
          <w:rFonts w:ascii="Sylfaen" w:hAnsi="Sylfaen"/>
        </w:rPr>
        <w:t xml:space="preserve">, </w:t>
      </w:r>
      <w:proofErr w:type="spellStart"/>
      <w:r w:rsidRPr="008C46F5">
        <w:rPr>
          <w:rFonts w:ascii="Sylfaen" w:hAnsi="Sylfaen" w:cs="Sylfaen"/>
        </w:rPr>
        <w:t>მთაწმინდის</w:t>
      </w:r>
      <w:proofErr w:type="spellEnd"/>
      <w:r w:rsidRPr="008C46F5">
        <w:rPr>
          <w:rFonts w:ascii="Sylfaen" w:hAnsi="Sylfaen"/>
        </w:rPr>
        <w:t xml:space="preserve"> </w:t>
      </w:r>
      <w:proofErr w:type="spellStart"/>
      <w:r w:rsidRPr="008C46F5">
        <w:rPr>
          <w:rFonts w:ascii="Sylfaen" w:hAnsi="Sylfaen" w:cs="Sylfaen"/>
        </w:rPr>
        <w:t>რაიონი</w:t>
      </w:r>
      <w:proofErr w:type="spellEnd"/>
      <w:r w:rsidRPr="008C46F5">
        <w:rPr>
          <w:rFonts w:ascii="Sylfaen" w:hAnsi="Sylfaen"/>
        </w:rPr>
        <w:t xml:space="preserve">, </w:t>
      </w:r>
      <w:proofErr w:type="spellStart"/>
      <w:r w:rsidRPr="008C46F5">
        <w:rPr>
          <w:rFonts w:ascii="Sylfaen" w:hAnsi="Sylfaen" w:cs="Sylfaen"/>
        </w:rPr>
        <w:t>მედეა</w:t>
      </w:r>
      <w:proofErr w:type="spellEnd"/>
      <w:r w:rsidRPr="008C46F5">
        <w:rPr>
          <w:rFonts w:ascii="Sylfaen" w:hAnsi="Sylfaen"/>
        </w:rPr>
        <w:t xml:space="preserve"> (</w:t>
      </w:r>
      <w:proofErr w:type="spellStart"/>
      <w:r w:rsidRPr="008C46F5">
        <w:rPr>
          <w:rFonts w:ascii="Sylfaen" w:hAnsi="Sylfaen" w:cs="Sylfaen"/>
        </w:rPr>
        <w:t>მზია</w:t>
      </w:r>
      <w:proofErr w:type="spellEnd"/>
      <w:r w:rsidRPr="008C46F5">
        <w:rPr>
          <w:rFonts w:ascii="Sylfaen" w:hAnsi="Sylfaen"/>
        </w:rPr>
        <w:t xml:space="preserve">) </w:t>
      </w:r>
      <w:proofErr w:type="spellStart"/>
      <w:r w:rsidRPr="008C46F5">
        <w:rPr>
          <w:rFonts w:ascii="Sylfaen" w:hAnsi="Sylfaen" w:cs="Sylfaen"/>
        </w:rPr>
        <w:t>ჯუღელის</w:t>
      </w:r>
      <w:proofErr w:type="spellEnd"/>
      <w:r w:rsidRPr="008C46F5">
        <w:rPr>
          <w:rFonts w:ascii="Sylfaen" w:hAnsi="Sylfaen"/>
        </w:rPr>
        <w:t xml:space="preserve"> </w:t>
      </w:r>
      <w:proofErr w:type="spellStart"/>
      <w:r w:rsidRPr="008C46F5">
        <w:rPr>
          <w:rFonts w:ascii="Sylfaen" w:hAnsi="Sylfaen" w:cs="Sylfaen"/>
        </w:rPr>
        <w:t>ქუჩა</w:t>
      </w:r>
      <w:proofErr w:type="spellEnd"/>
      <w:r w:rsidRPr="008C46F5">
        <w:rPr>
          <w:rFonts w:ascii="Sylfaen" w:hAnsi="Sylfaen"/>
        </w:rPr>
        <w:t xml:space="preserve">, </w:t>
      </w:r>
      <w:r w:rsidRPr="008C46F5">
        <w:rPr>
          <w:rFonts w:ascii="Sylfaen" w:hAnsi="Sylfaen" w:cs="Calibri"/>
        </w:rPr>
        <w:t>№</w:t>
      </w:r>
      <w:r w:rsidRPr="008C46F5">
        <w:rPr>
          <w:rFonts w:ascii="Sylfaen" w:hAnsi="Sylfaen"/>
        </w:rPr>
        <w:t>10</w:t>
      </w:r>
      <w:r w:rsidRPr="008C46F5">
        <w:rPr>
          <w:rFonts w:ascii="Sylfaen" w:hAnsi="Sylfaen" w:cs="Calibri"/>
        </w:rPr>
        <w:t> </w:t>
      </w:r>
    </w:p>
    <w:p w:rsidR="00F827AD" w:rsidRPr="008C46F5" w:rsidRDefault="00F827AD" w:rsidP="008C46F5">
      <w:pPr>
        <w:spacing w:after="0"/>
        <w:jc w:val="both"/>
        <w:rPr>
          <w:rFonts w:ascii="Sylfaen" w:hAnsi="Sylfaen"/>
        </w:rPr>
      </w:pPr>
      <w:r w:rsidRPr="008C46F5">
        <w:rPr>
          <w:rFonts w:ascii="Sylfaen" w:hAnsi="Sylfaen"/>
          <w:lang w:val="ka-GE"/>
        </w:rPr>
        <w:t>ელ. ფოსტა</w:t>
      </w:r>
      <w:r w:rsidR="00090A8D" w:rsidRPr="008C46F5">
        <w:rPr>
          <w:rFonts w:ascii="Sylfaen" w:hAnsi="Sylfaen"/>
          <w:lang w:val="ka-GE"/>
        </w:rPr>
        <w:t xml:space="preserve">: </w:t>
      </w:r>
      <w:hyperlink r:id="rId12" w:history="1">
        <w:r w:rsidR="00A44E2E" w:rsidRPr="008C46F5">
          <w:rPr>
            <w:rStyle w:val="Hyperlink"/>
            <w:rFonts w:ascii="Sylfaen" w:hAnsi="Sylfaen"/>
          </w:rPr>
          <w:t>mlomtatidze@gwp.ge</w:t>
        </w:r>
      </w:hyperlink>
      <w:r w:rsidR="00A44E2E" w:rsidRPr="008C46F5">
        <w:rPr>
          <w:rFonts w:ascii="Sylfaen" w:hAnsi="Sylfaen"/>
        </w:rPr>
        <w:t xml:space="preserve"> </w:t>
      </w:r>
    </w:p>
    <w:p w:rsidR="00F827AD" w:rsidRPr="008C46F5" w:rsidRDefault="00F827AD" w:rsidP="008C46F5">
      <w:pPr>
        <w:spacing w:after="0"/>
        <w:jc w:val="both"/>
        <w:rPr>
          <w:rFonts w:ascii="Sylfaen" w:hAnsi="Sylfaen" w:cs="Arial"/>
        </w:rPr>
      </w:pPr>
      <w:r w:rsidRPr="008C46F5">
        <w:rPr>
          <w:rFonts w:ascii="Sylfaen" w:hAnsi="Sylfaen"/>
          <w:lang w:val="ka-GE"/>
        </w:rPr>
        <w:t>ტელ.</w:t>
      </w:r>
      <w:r w:rsidRPr="008C46F5">
        <w:rPr>
          <w:rFonts w:ascii="Sylfaen" w:hAnsi="Sylfaen" w:cs="Arial"/>
          <w:lang w:val="ka-GE"/>
        </w:rPr>
        <w:t xml:space="preserve">: </w:t>
      </w:r>
      <w:r w:rsidR="000710CD" w:rsidRPr="008C46F5">
        <w:rPr>
          <w:rFonts w:ascii="Sylfaen" w:hAnsi="Sylfaen" w:cs="Arial"/>
          <w:lang w:val="ka-GE"/>
        </w:rPr>
        <w:t xml:space="preserve">+995 322 931111; </w:t>
      </w:r>
      <w:r w:rsidR="002E63F4" w:rsidRPr="008C46F5">
        <w:rPr>
          <w:rFonts w:ascii="Sylfaen" w:hAnsi="Sylfaen" w:cs="Arial"/>
        </w:rPr>
        <w:t>59</w:t>
      </w:r>
      <w:r w:rsidR="00A44E2E" w:rsidRPr="008C46F5">
        <w:rPr>
          <w:rFonts w:ascii="Sylfaen" w:hAnsi="Sylfaen" w:cs="Arial"/>
        </w:rPr>
        <w:t>5 22 66 94</w:t>
      </w:r>
    </w:p>
    <w:p w:rsidR="00F827AD" w:rsidRPr="008C46F5" w:rsidRDefault="00F827AD" w:rsidP="008C46F5">
      <w:pPr>
        <w:spacing w:after="0"/>
        <w:jc w:val="both"/>
        <w:rPr>
          <w:rFonts w:ascii="Sylfaen" w:hAnsi="Sylfaen" w:cs="Sylfaen"/>
          <w:lang w:val="ka-GE"/>
        </w:rPr>
      </w:pPr>
    </w:p>
    <w:p w:rsidR="00A159C9" w:rsidRDefault="00A159C9" w:rsidP="008C46F5">
      <w:pPr>
        <w:spacing w:after="0"/>
        <w:jc w:val="both"/>
        <w:rPr>
          <w:rFonts w:ascii="Sylfaen" w:hAnsi="Sylfaen" w:cs="Sylfaen"/>
          <w:lang w:val="ka-GE"/>
        </w:rPr>
      </w:pPr>
    </w:p>
    <w:p w:rsidR="005E130F" w:rsidRPr="00A159C9" w:rsidRDefault="005E130F" w:rsidP="008C46F5">
      <w:pPr>
        <w:spacing w:after="0"/>
        <w:jc w:val="both"/>
        <w:rPr>
          <w:rFonts w:ascii="Sylfaen" w:hAnsi="Sylfaen"/>
          <w:lang w:val="ka-GE"/>
        </w:rPr>
      </w:pPr>
      <w:r w:rsidRPr="008C46F5">
        <w:rPr>
          <w:rFonts w:ascii="Sylfaen" w:hAnsi="Sylfaen" w:cs="Sylfaen"/>
          <w:lang w:val="ka-GE"/>
        </w:rPr>
        <w:t>საკონტაქტო</w:t>
      </w:r>
      <w:r w:rsidRPr="008C46F5">
        <w:rPr>
          <w:rFonts w:ascii="Sylfaen" w:hAnsi="Sylfaen"/>
          <w:lang w:val="ka-GE"/>
        </w:rPr>
        <w:t xml:space="preserve"> </w:t>
      </w:r>
      <w:r w:rsidRPr="008C46F5">
        <w:rPr>
          <w:rFonts w:ascii="Sylfaen" w:hAnsi="Sylfaen" w:cs="Sylfaen"/>
          <w:lang w:val="ka-GE"/>
        </w:rPr>
        <w:t>პირი</w:t>
      </w:r>
      <w:r w:rsidRPr="008C46F5">
        <w:rPr>
          <w:rFonts w:ascii="Sylfaen" w:hAnsi="Sylfaen"/>
          <w:lang w:val="ka-GE"/>
        </w:rPr>
        <w:t xml:space="preserve">: </w:t>
      </w:r>
      <w:r w:rsidR="009C6EF8">
        <w:rPr>
          <w:rFonts w:ascii="Sylfaen" w:hAnsi="Sylfaen" w:cs="Sylfaen"/>
          <w:lang w:val="ka-GE"/>
        </w:rPr>
        <w:t>ირაკლი ხვადაგაძე</w:t>
      </w:r>
    </w:p>
    <w:p w:rsidR="005E130F" w:rsidRPr="008C46F5" w:rsidRDefault="005E130F" w:rsidP="008C46F5">
      <w:pPr>
        <w:spacing w:after="0"/>
        <w:jc w:val="both"/>
        <w:rPr>
          <w:rFonts w:ascii="Sylfaen" w:hAnsi="Sylfaen"/>
          <w:lang w:val="ka-GE"/>
        </w:rPr>
      </w:pPr>
      <w:r w:rsidRPr="008C46F5">
        <w:rPr>
          <w:rFonts w:ascii="Sylfaen" w:hAnsi="Sylfaen" w:cs="Sylfaen"/>
          <w:lang w:val="ka-GE"/>
        </w:rPr>
        <w:t>მის</w:t>
      </w:r>
      <w:r w:rsidRPr="008C46F5">
        <w:rPr>
          <w:rFonts w:ascii="Sylfaen" w:hAnsi="Sylfaen"/>
          <w:lang w:val="ka-GE"/>
        </w:rPr>
        <w:t xml:space="preserve">.: </w:t>
      </w:r>
      <w:proofErr w:type="spellStart"/>
      <w:proofErr w:type="gramStart"/>
      <w:r w:rsidR="0067333F" w:rsidRPr="008C46F5">
        <w:rPr>
          <w:rFonts w:ascii="Sylfaen" w:hAnsi="Sylfaen" w:cs="Sylfaen"/>
        </w:rPr>
        <w:t>საქართველო</w:t>
      </w:r>
      <w:proofErr w:type="spellEnd"/>
      <w:proofErr w:type="gramEnd"/>
      <w:r w:rsidR="0067333F" w:rsidRPr="008C46F5">
        <w:rPr>
          <w:rFonts w:ascii="Sylfaen" w:hAnsi="Sylfaen"/>
        </w:rPr>
        <w:t xml:space="preserve">, </w:t>
      </w:r>
      <w:proofErr w:type="spellStart"/>
      <w:r w:rsidR="0067333F" w:rsidRPr="008C46F5">
        <w:rPr>
          <w:rFonts w:ascii="Sylfaen" w:hAnsi="Sylfaen" w:cs="Sylfaen"/>
        </w:rPr>
        <w:t>თბილისი</w:t>
      </w:r>
      <w:proofErr w:type="spellEnd"/>
      <w:r w:rsidR="0067333F" w:rsidRPr="008C46F5">
        <w:rPr>
          <w:rFonts w:ascii="Sylfaen" w:hAnsi="Sylfaen"/>
        </w:rPr>
        <w:t xml:space="preserve">, </w:t>
      </w:r>
      <w:proofErr w:type="spellStart"/>
      <w:r w:rsidR="0067333F" w:rsidRPr="008C46F5">
        <w:rPr>
          <w:rFonts w:ascii="Sylfaen" w:hAnsi="Sylfaen" w:cs="Sylfaen"/>
        </w:rPr>
        <w:t>მთაწმინდის</w:t>
      </w:r>
      <w:proofErr w:type="spellEnd"/>
      <w:r w:rsidR="0067333F" w:rsidRPr="008C46F5">
        <w:rPr>
          <w:rFonts w:ascii="Sylfaen" w:hAnsi="Sylfaen"/>
        </w:rPr>
        <w:t xml:space="preserve"> </w:t>
      </w:r>
      <w:proofErr w:type="spellStart"/>
      <w:r w:rsidR="0067333F" w:rsidRPr="008C46F5">
        <w:rPr>
          <w:rFonts w:ascii="Sylfaen" w:hAnsi="Sylfaen" w:cs="Sylfaen"/>
        </w:rPr>
        <w:t>რაიონი</w:t>
      </w:r>
      <w:proofErr w:type="spellEnd"/>
      <w:r w:rsidR="0067333F" w:rsidRPr="008C46F5">
        <w:rPr>
          <w:rFonts w:ascii="Sylfaen" w:hAnsi="Sylfaen"/>
        </w:rPr>
        <w:t xml:space="preserve">, </w:t>
      </w:r>
      <w:proofErr w:type="spellStart"/>
      <w:r w:rsidR="0067333F" w:rsidRPr="008C46F5">
        <w:rPr>
          <w:rFonts w:ascii="Sylfaen" w:hAnsi="Sylfaen" w:cs="Sylfaen"/>
        </w:rPr>
        <w:t>მედეა</w:t>
      </w:r>
      <w:proofErr w:type="spellEnd"/>
      <w:r w:rsidR="0067333F" w:rsidRPr="008C46F5">
        <w:rPr>
          <w:rFonts w:ascii="Sylfaen" w:hAnsi="Sylfaen"/>
        </w:rPr>
        <w:t xml:space="preserve"> (</w:t>
      </w:r>
      <w:proofErr w:type="spellStart"/>
      <w:r w:rsidR="0067333F" w:rsidRPr="008C46F5">
        <w:rPr>
          <w:rFonts w:ascii="Sylfaen" w:hAnsi="Sylfaen" w:cs="Sylfaen"/>
        </w:rPr>
        <w:t>მზია</w:t>
      </w:r>
      <w:proofErr w:type="spellEnd"/>
      <w:r w:rsidR="0067333F" w:rsidRPr="008C46F5">
        <w:rPr>
          <w:rFonts w:ascii="Sylfaen" w:hAnsi="Sylfaen"/>
        </w:rPr>
        <w:t xml:space="preserve">) </w:t>
      </w:r>
      <w:proofErr w:type="spellStart"/>
      <w:r w:rsidR="0067333F" w:rsidRPr="008C46F5">
        <w:rPr>
          <w:rFonts w:ascii="Sylfaen" w:hAnsi="Sylfaen" w:cs="Sylfaen"/>
        </w:rPr>
        <w:t>ჯუღელის</w:t>
      </w:r>
      <w:proofErr w:type="spellEnd"/>
      <w:r w:rsidR="0067333F" w:rsidRPr="008C46F5">
        <w:rPr>
          <w:rFonts w:ascii="Sylfaen" w:hAnsi="Sylfaen"/>
        </w:rPr>
        <w:t xml:space="preserve"> </w:t>
      </w:r>
      <w:proofErr w:type="spellStart"/>
      <w:r w:rsidR="0067333F" w:rsidRPr="008C46F5">
        <w:rPr>
          <w:rFonts w:ascii="Sylfaen" w:hAnsi="Sylfaen" w:cs="Sylfaen"/>
        </w:rPr>
        <w:t>ქუჩა</w:t>
      </w:r>
      <w:proofErr w:type="spellEnd"/>
      <w:r w:rsidR="0067333F" w:rsidRPr="008C46F5">
        <w:rPr>
          <w:rFonts w:ascii="Sylfaen" w:hAnsi="Sylfaen"/>
        </w:rPr>
        <w:t xml:space="preserve">, </w:t>
      </w:r>
      <w:r w:rsidR="0067333F" w:rsidRPr="008C46F5">
        <w:rPr>
          <w:rFonts w:ascii="Sylfaen" w:hAnsi="Sylfaen" w:cs="Calibri"/>
        </w:rPr>
        <w:t>№</w:t>
      </w:r>
      <w:r w:rsidR="0067333F" w:rsidRPr="008C46F5">
        <w:rPr>
          <w:rFonts w:ascii="Sylfaen" w:hAnsi="Sylfaen"/>
        </w:rPr>
        <w:t>10</w:t>
      </w:r>
      <w:r w:rsidR="0067333F" w:rsidRPr="008C46F5">
        <w:rPr>
          <w:rFonts w:ascii="Sylfaen" w:hAnsi="Sylfaen" w:cs="Calibri"/>
        </w:rPr>
        <w:t> </w:t>
      </w:r>
    </w:p>
    <w:p w:rsidR="005E130F" w:rsidRPr="009C6EF8" w:rsidRDefault="005E130F" w:rsidP="008C46F5">
      <w:pPr>
        <w:spacing w:after="0"/>
        <w:jc w:val="both"/>
        <w:rPr>
          <w:rFonts w:ascii="Sylfaen" w:hAnsi="Sylfaen" w:cs="Arial"/>
        </w:rPr>
      </w:pPr>
      <w:r w:rsidRPr="008C46F5">
        <w:rPr>
          <w:rFonts w:ascii="Sylfaen" w:hAnsi="Sylfaen" w:cs="Sylfaen"/>
          <w:lang w:val="ka-GE"/>
        </w:rPr>
        <w:t>ელ</w:t>
      </w:r>
      <w:r w:rsidRPr="008C46F5">
        <w:rPr>
          <w:rFonts w:ascii="Sylfaen" w:hAnsi="Sylfaen"/>
          <w:lang w:val="ka-GE"/>
        </w:rPr>
        <w:t xml:space="preserve">. </w:t>
      </w:r>
      <w:r w:rsidRPr="008C46F5">
        <w:rPr>
          <w:rFonts w:ascii="Sylfaen" w:hAnsi="Sylfaen" w:cs="Sylfaen"/>
          <w:lang w:val="ka-GE"/>
        </w:rPr>
        <w:t>ფოსტა</w:t>
      </w:r>
      <w:r w:rsidRPr="008C46F5">
        <w:rPr>
          <w:rFonts w:ascii="Sylfaen" w:hAnsi="Sylfaen"/>
          <w:lang w:val="ka-GE"/>
        </w:rPr>
        <w:t xml:space="preserve">: </w:t>
      </w:r>
      <w:r w:rsidR="009C6EF8" w:rsidRPr="009C6EF8">
        <w:rPr>
          <w:rFonts w:ascii="Sylfaen" w:hAnsi="Sylfaen"/>
          <w:lang w:val="ka-GE"/>
        </w:rPr>
        <w:t xml:space="preserve">Irakli Khvadagadze </w:t>
      </w:r>
      <w:hyperlink r:id="rId13" w:history="1">
        <w:r w:rsidR="009C6EF8" w:rsidRPr="00C6148C">
          <w:rPr>
            <w:rStyle w:val="Hyperlink"/>
            <w:rFonts w:ascii="Sylfaen" w:hAnsi="Sylfaen"/>
            <w:lang w:val="ka-GE"/>
          </w:rPr>
          <w:t>ikhvadagadze@gwp.ge</w:t>
        </w:r>
      </w:hyperlink>
      <w:r w:rsidR="009C6EF8">
        <w:rPr>
          <w:rFonts w:ascii="Sylfaen" w:hAnsi="Sylfaen"/>
        </w:rPr>
        <w:t xml:space="preserve"> </w:t>
      </w:r>
    </w:p>
    <w:p w:rsidR="005E130F" w:rsidRPr="009C6EF8" w:rsidRDefault="005E130F" w:rsidP="008C46F5">
      <w:pPr>
        <w:spacing w:after="0"/>
        <w:jc w:val="both"/>
        <w:rPr>
          <w:rFonts w:ascii="Sylfaen" w:hAnsi="Sylfaen" w:cs="Arial"/>
        </w:rPr>
      </w:pPr>
      <w:r w:rsidRPr="008C46F5">
        <w:rPr>
          <w:rFonts w:ascii="Sylfaen" w:hAnsi="Sylfaen" w:cs="Sylfaen"/>
          <w:lang w:val="ka-GE"/>
        </w:rPr>
        <w:t>ტელ</w:t>
      </w:r>
      <w:r w:rsidRPr="008C46F5">
        <w:rPr>
          <w:rFonts w:ascii="Sylfaen" w:hAnsi="Sylfaen"/>
          <w:lang w:val="ka-GE"/>
        </w:rPr>
        <w:t>.</w:t>
      </w:r>
      <w:r w:rsidRPr="008C46F5">
        <w:rPr>
          <w:rFonts w:ascii="Sylfaen" w:hAnsi="Sylfaen" w:cs="Arial"/>
          <w:lang w:val="ka-GE"/>
        </w:rPr>
        <w:t>: +995 322 931111</w:t>
      </w:r>
      <w:r w:rsidR="00090A8D" w:rsidRPr="008C46F5">
        <w:rPr>
          <w:rFonts w:ascii="Sylfaen" w:hAnsi="Sylfaen" w:cs="Arial"/>
          <w:lang w:val="ka-GE"/>
        </w:rPr>
        <w:t xml:space="preserve"> (1141</w:t>
      </w:r>
      <w:r w:rsidR="00D2709F" w:rsidRPr="008C46F5">
        <w:rPr>
          <w:rFonts w:ascii="Sylfaen" w:hAnsi="Sylfaen" w:cs="Arial"/>
          <w:lang w:val="ka-GE"/>
        </w:rPr>
        <w:t>)</w:t>
      </w:r>
      <w:r w:rsidRPr="008C46F5">
        <w:rPr>
          <w:rFonts w:ascii="Sylfaen" w:hAnsi="Sylfaen" w:cs="Arial"/>
          <w:lang w:val="ka-GE"/>
        </w:rPr>
        <w:t xml:space="preserve">; </w:t>
      </w:r>
      <w:r w:rsidR="005A0BDF" w:rsidRPr="008C46F5">
        <w:rPr>
          <w:rFonts w:ascii="Sylfaen" w:hAnsi="Sylfaen" w:cs="Arial"/>
          <w:lang w:val="ka-GE"/>
        </w:rPr>
        <w:t xml:space="preserve"> </w:t>
      </w:r>
      <w:bookmarkStart w:id="0" w:name="_GoBack"/>
      <w:r w:rsidR="009C6EF8">
        <w:rPr>
          <w:rFonts w:ascii="Sylfaen" w:hAnsi="Sylfaen" w:cs="Arial"/>
        </w:rPr>
        <w:t>599 505 067</w:t>
      </w:r>
      <w:bookmarkEnd w:id="0"/>
    </w:p>
    <w:p w:rsidR="00237416" w:rsidRPr="008C46F5" w:rsidRDefault="00237416" w:rsidP="008C46F5">
      <w:pPr>
        <w:spacing w:after="0" w:line="360" w:lineRule="auto"/>
        <w:jc w:val="both"/>
        <w:rPr>
          <w:rFonts w:ascii="Sylfaen" w:hAnsi="Sylfaen"/>
        </w:rPr>
      </w:pPr>
      <w:bookmarkStart w:id="1" w:name="_Toc454818556"/>
      <w:bookmarkEnd w:id="1"/>
    </w:p>
    <w:sectPr w:rsidR="00237416" w:rsidRPr="008C46F5" w:rsidSect="005111AB">
      <w:headerReference w:type="default" r:id="rId14"/>
      <w:footerReference w:type="default" r:id="rId15"/>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24DE" w:rsidRDefault="00E024DE" w:rsidP="007902EA">
      <w:pPr>
        <w:spacing w:after="0" w:line="240" w:lineRule="auto"/>
      </w:pPr>
      <w:r>
        <w:separator/>
      </w:r>
    </w:p>
  </w:endnote>
  <w:endnote w:type="continuationSeparator" w:id="0">
    <w:p w:rsidR="00E024DE" w:rsidRDefault="00E024DE"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altName w:val="Times New Roman"/>
    <w:panose1 w:val="00000000000000000000"/>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B67761">
          <w:rPr>
            <w:noProof/>
          </w:rPr>
          <w:t>4</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24DE" w:rsidRDefault="00E024DE" w:rsidP="007902EA">
      <w:pPr>
        <w:spacing w:after="0" w:line="240" w:lineRule="auto"/>
      </w:pPr>
      <w:r>
        <w:separator/>
      </w:r>
    </w:p>
  </w:footnote>
  <w:footnote w:type="continuationSeparator" w:id="0">
    <w:p w:rsidR="00E024DE" w:rsidRDefault="00E024DE"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0762BD3"/>
    <w:multiLevelType w:val="hybridMultilevel"/>
    <w:tmpl w:val="F9F83826"/>
    <w:lvl w:ilvl="0" w:tplc="04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1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3"/>
  </w:num>
  <w:num w:numId="2">
    <w:abstractNumId w:val="6"/>
  </w:num>
  <w:num w:numId="3">
    <w:abstractNumId w:val="0"/>
  </w:num>
  <w:num w:numId="4">
    <w:abstractNumId w:val="10"/>
  </w:num>
  <w:num w:numId="5">
    <w:abstractNumId w:val="7"/>
  </w:num>
  <w:num w:numId="6">
    <w:abstractNumId w:val="1"/>
  </w:num>
  <w:num w:numId="7">
    <w:abstractNumId w:val="11"/>
  </w:num>
  <w:num w:numId="8">
    <w:abstractNumId w:val="3"/>
  </w:num>
  <w:num w:numId="9">
    <w:abstractNumId w:val="4"/>
  </w:num>
  <w:num w:numId="10">
    <w:abstractNumId w:val="8"/>
  </w:num>
  <w:num w:numId="11">
    <w:abstractNumId w:val="9"/>
  </w:num>
  <w:num w:numId="12">
    <w:abstractNumId w:val="5"/>
  </w:num>
  <w:num w:numId="13">
    <w:abstractNumId w:val="2"/>
  </w:num>
  <w:num w:numId="14">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AB9"/>
    <w:rsid w:val="0006542B"/>
    <w:rsid w:val="000710CD"/>
    <w:rsid w:val="000710FD"/>
    <w:rsid w:val="00081D42"/>
    <w:rsid w:val="00082B03"/>
    <w:rsid w:val="00082D1C"/>
    <w:rsid w:val="000839D9"/>
    <w:rsid w:val="00090A8D"/>
    <w:rsid w:val="0009219C"/>
    <w:rsid w:val="00092A77"/>
    <w:rsid w:val="00092E77"/>
    <w:rsid w:val="000974B9"/>
    <w:rsid w:val="000A0D72"/>
    <w:rsid w:val="000A2C0D"/>
    <w:rsid w:val="000B1C85"/>
    <w:rsid w:val="000B1F3B"/>
    <w:rsid w:val="000B47A5"/>
    <w:rsid w:val="000B4C5E"/>
    <w:rsid w:val="000B5118"/>
    <w:rsid w:val="000B5D07"/>
    <w:rsid w:val="000B5D0F"/>
    <w:rsid w:val="000C14D3"/>
    <w:rsid w:val="000C3223"/>
    <w:rsid w:val="000C3556"/>
    <w:rsid w:val="000C36B3"/>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1E7F"/>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1E38"/>
    <w:rsid w:val="002258FF"/>
    <w:rsid w:val="002319CA"/>
    <w:rsid w:val="00237416"/>
    <w:rsid w:val="00240D77"/>
    <w:rsid w:val="00241768"/>
    <w:rsid w:val="002422D6"/>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4DAA"/>
    <w:rsid w:val="003A5D91"/>
    <w:rsid w:val="003B12E8"/>
    <w:rsid w:val="003B14A7"/>
    <w:rsid w:val="003B460D"/>
    <w:rsid w:val="003B5A5E"/>
    <w:rsid w:val="003C23D2"/>
    <w:rsid w:val="003C568B"/>
    <w:rsid w:val="003C6631"/>
    <w:rsid w:val="003C6F22"/>
    <w:rsid w:val="003C7650"/>
    <w:rsid w:val="003D6473"/>
    <w:rsid w:val="003D7C07"/>
    <w:rsid w:val="003E15FA"/>
    <w:rsid w:val="003E639A"/>
    <w:rsid w:val="003F370C"/>
    <w:rsid w:val="003F5521"/>
    <w:rsid w:val="003F699A"/>
    <w:rsid w:val="0040587B"/>
    <w:rsid w:val="004072E3"/>
    <w:rsid w:val="00410EC6"/>
    <w:rsid w:val="00412480"/>
    <w:rsid w:val="0041258C"/>
    <w:rsid w:val="004147A6"/>
    <w:rsid w:val="00430AF7"/>
    <w:rsid w:val="00431665"/>
    <w:rsid w:val="00431B3C"/>
    <w:rsid w:val="00434968"/>
    <w:rsid w:val="004375BF"/>
    <w:rsid w:val="00440A96"/>
    <w:rsid w:val="00442F86"/>
    <w:rsid w:val="004446E6"/>
    <w:rsid w:val="00444933"/>
    <w:rsid w:val="00446516"/>
    <w:rsid w:val="00452128"/>
    <w:rsid w:val="004533A4"/>
    <w:rsid w:val="00457067"/>
    <w:rsid w:val="00462CA0"/>
    <w:rsid w:val="0046501B"/>
    <w:rsid w:val="004717AB"/>
    <w:rsid w:val="0047585A"/>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2883"/>
    <w:rsid w:val="005111AB"/>
    <w:rsid w:val="0052656B"/>
    <w:rsid w:val="00532116"/>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1733"/>
    <w:rsid w:val="00595E4B"/>
    <w:rsid w:val="005A0827"/>
    <w:rsid w:val="005A0BDF"/>
    <w:rsid w:val="005A7BA2"/>
    <w:rsid w:val="005B147A"/>
    <w:rsid w:val="005B44A2"/>
    <w:rsid w:val="005B5DE5"/>
    <w:rsid w:val="005C14A4"/>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3929"/>
    <w:rsid w:val="00632910"/>
    <w:rsid w:val="00633210"/>
    <w:rsid w:val="00634B58"/>
    <w:rsid w:val="00641CE8"/>
    <w:rsid w:val="006447A4"/>
    <w:rsid w:val="00661B3E"/>
    <w:rsid w:val="00665219"/>
    <w:rsid w:val="00665C42"/>
    <w:rsid w:val="00667B1F"/>
    <w:rsid w:val="00670641"/>
    <w:rsid w:val="00670B37"/>
    <w:rsid w:val="0067333F"/>
    <w:rsid w:val="00674470"/>
    <w:rsid w:val="0067481E"/>
    <w:rsid w:val="00674F71"/>
    <w:rsid w:val="00675223"/>
    <w:rsid w:val="00680844"/>
    <w:rsid w:val="00681B23"/>
    <w:rsid w:val="00681F75"/>
    <w:rsid w:val="00682F84"/>
    <w:rsid w:val="00685BD0"/>
    <w:rsid w:val="00692B13"/>
    <w:rsid w:val="0069500B"/>
    <w:rsid w:val="006A256D"/>
    <w:rsid w:val="006A3D31"/>
    <w:rsid w:val="006A496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65F7"/>
    <w:rsid w:val="00711C86"/>
    <w:rsid w:val="00712E16"/>
    <w:rsid w:val="00713EFC"/>
    <w:rsid w:val="007146D2"/>
    <w:rsid w:val="007151B6"/>
    <w:rsid w:val="00715A5D"/>
    <w:rsid w:val="00716DCB"/>
    <w:rsid w:val="00717D5F"/>
    <w:rsid w:val="00726D91"/>
    <w:rsid w:val="007305AB"/>
    <w:rsid w:val="007309AA"/>
    <w:rsid w:val="00734570"/>
    <w:rsid w:val="00735828"/>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673F"/>
    <w:rsid w:val="00813A55"/>
    <w:rsid w:val="0081634F"/>
    <w:rsid w:val="00820874"/>
    <w:rsid w:val="00823902"/>
    <w:rsid w:val="008246F4"/>
    <w:rsid w:val="00824EDA"/>
    <w:rsid w:val="00831142"/>
    <w:rsid w:val="00833770"/>
    <w:rsid w:val="00835018"/>
    <w:rsid w:val="008353BD"/>
    <w:rsid w:val="0083614B"/>
    <w:rsid w:val="008367AE"/>
    <w:rsid w:val="008374C0"/>
    <w:rsid w:val="008401B6"/>
    <w:rsid w:val="00840BEC"/>
    <w:rsid w:val="008421EC"/>
    <w:rsid w:val="00843972"/>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C46F5"/>
    <w:rsid w:val="008D04C5"/>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5307"/>
    <w:rsid w:val="009902A0"/>
    <w:rsid w:val="0099130F"/>
    <w:rsid w:val="00993D47"/>
    <w:rsid w:val="0099429F"/>
    <w:rsid w:val="00995C2E"/>
    <w:rsid w:val="00997CB4"/>
    <w:rsid w:val="009A2F37"/>
    <w:rsid w:val="009A4122"/>
    <w:rsid w:val="009A7535"/>
    <w:rsid w:val="009C1453"/>
    <w:rsid w:val="009C56CF"/>
    <w:rsid w:val="009C5EE2"/>
    <w:rsid w:val="009C6EF8"/>
    <w:rsid w:val="009C7B5B"/>
    <w:rsid w:val="009C7E4E"/>
    <w:rsid w:val="009D07D1"/>
    <w:rsid w:val="009D1896"/>
    <w:rsid w:val="009D5E96"/>
    <w:rsid w:val="009D6EEF"/>
    <w:rsid w:val="009D733B"/>
    <w:rsid w:val="009E19D7"/>
    <w:rsid w:val="009F003A"/>
    <w:rsid w:val="009F0B8A"/>
    <w:rsid w:val="009F3DE6"/>
    <w:rsid w:val="009F41E3"/>
    <w:rsid w:val="009F4DC4"/>
    <w:rsid w:val="009F6909"/>
    <w:rsid w:val="00A0023E"/>
    <w:rsid w:val="00A010B0"/>
    <w:rsid w:val="00A035A1"/>
    <w:rsid w:val="00A0388F"/>
    <w:rsid w:val="00A111C6"/>
    <w:rsid w:val="00A1171F"/>
    <w:rsid w:val="00A117DC"/>
    <w:rsid w:val="00A11F8F"/>
    <w:rsid w:val="00A12CDA"/>
    <w:rsid w:val="00A159C9"/>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935AC"/>
    <w:rsid w:val="00A96330"/>
    <w:rsid w:val="00AA0869"/>
    <w:rsid w:val="00AA19E9"/>
    <w:rsid w:val="00AA511B"/>
    <w:rsid w:val="00AA5CD6"/>
    <w:rsid w:val="00AB0B89"/>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09D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67761"/>
    <w:rsid w:val="00B806AE"/>
    <w:rsid w:val="00B830F8"/>
    <w:rsid w:val="00B84106"/>
    <w:rsid w:val="00B9266D"/>
    <w:rsid w:val="00B92B05"/>
    <w:rsid w:val="00B942E0"/>
    <w:rsid w:val="00B96386"/>
    <w:rsid w:val="00B97F4F"/>
    <w:rsid w:val="00BA0F23"/>
    <w:rsid w:val="00BA3565"/>
    <w:rsid w:val="00BB0F01"/>
    <w:rsid w:val="00BC364F"/>
    <w:rsid w:val="00BC4C63"/>
    <w:rsid w:val="00BC5237"/>
    <w:rsid w:val="00BC7740"/>
    <w:rsid w:val="00BD0AA7"/>
    <w:rsid w:val="00BD4A3A"/>
    <w:rsid w:val="00BD74F8"/>
    <w:rsid w:val="00BE0965"/>
    <w:rsid w:val="00BE187B"/>
    <w:rsid w:val="00BE1A34"/>
    <w:rsid w:val="00BE3060"/>
    <w:rsid w:val="00BE4678"/>
    <w:rsid w:val="00BF5EFE"/>
    <w:rsid w:val="00BF695D"/>
    <w:rsid w:val="00C01CD2"/>
    <w:rsid w:val="00C021B6"/>
    <w:rsid w:val="00C06F22"/>
    <w:rsid w:val="00C1054C"/>
    <w:rsid w:val="00C12270"/>
    <w:rsid w:val="00C12ABD"/>
    <w:rsid w:val="00C14986"/>
    <w:rsid w:val="00C14D7A"/>
    <w:rsid w:val="00C26C36"/>
    <w:rsid w:val="00C27890"/>
    <w:rsid w:val="00C31E1A"/>
    <w:rsid w:val="00C33D82"/>
    <w:rsid w:val="00C40C8C"/>
    <w:rsid w:val="00C41C03"/>
    <w:rsid w:val="00C55BCF"/>
    <w:rsid w:val="00C565E7"/>
    <w:rsid w:val="00C6646E"/>
    <w:rsid w:val="00C67999"/>
    <w:rsid w:val="00C67BF9"/>
    <w:rsid w:val="00C73981"/>
    <w:rsid w:val="00C761CC"/>
    <w:rsid w:val="00C813B6"/>
    <w:rsid w:val="00C83494"/>
    <w:rsid w:val="00C86727"/>
    <w:rsid w:val="00C86CD0"/>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77530"/>
    <w:rsid w:val="00D80CDB"/>
    <w:rsid w:val="00D8245F"/>
    <w:rsid w:val="00D865F3"/>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D49E9"/>
    <w:rsid w:val="00DE5016"/>
    <w:rsid w:val="00DE7ADB"/>
    <w:rsid w:val="00DF0E2A"/>
    <w:rsid w:val="00DF5F26"/>
    <w:rsid w:val="00E00D0C"/>
    <w:rsid w:val="00E024DE"/>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22AE"/>
    <w:rsid w:val="00EA344B"/>
    <w:rsid w:val="00EA3D37"/>
    <w:rsid w:val="00EB0059"/>
    <w:rsid w:val="00EB217E"/>
    <w:rsid w:val="00EB505F"/>
    <w:rsid w:val="00EB6151"/>
    <w:rsid w:val="00EC2046"/>
    <w:rsid w:val="00EC2C6F"/>
    <w:rsid w:val="00EC5124"/>
    <w:rsid w:val="00ED2D6B"/>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5875"/>
    <w:rsid w:val="00F266F8"/>
    <w:rsid w:val="00F26F97"/>
    <w:rsid w:val="00F27A96"/>
    <w:rsid w:val="00F34574"/>
    <w:rsid w:val="00F3662E"/>
    <w:rsid w:val="00F40803"/>
    <w:rsid w:val="00F4593D"/>
    <w:rsid w:val="00F46AB9"/>
    <w:rsid w:val="00F47570"/>
    <w:rsid w:val="00F612B0"/>
    <w:rsid w:val="00F75728"/>
    <w:rsid w:val="00F761D0"/>
    <w:rsid w:val="00F8037E"/>
    <w:rsid w:val="00F827AD"/>
    <w:rsid w:val="00F829B7"/>
    <w:rsid w:val="00F844E2"/>
    <w:rsid w:val="00F8495A"/>
    <w:rsid w:val="00F84B51"/>
    <w:rsid w:val="00F90B03"/>
    <w:rsid w:val="00F944F4"/>
    <w:rsid w:val="00FA41A9"/>
    <w:rsid w:val="00FA55F2"/>
    <w:rsid w:val="00FB14BF"/>
    <w:rsid w:val="00FB16F9"/>
    <w:rsid w:val="00FB230D"/>
    <w:rsid w:val="00FB4070"/>
    <w:rsid w:val="00FB4DFC"/>
    <w:rsid w:val="00FC0E26"/>
    <w:rsid w:val="00FC220C"/>
    <w:rsid w:val="00FC3141"/>
    <w:rsid w:val="00FC6D74"/>
    <w:rsid w:val="00FD0760"/>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B71F504"/>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ikhvadagadze@gwp.g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lomtatidze@gwp.g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7BBAB4-FC84-4E4E-89E4-45CF98CFE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5</Pages>
  <Words>824</Words>
  <Characters>6096</Characters>
  <Application>Microsoft Office Word</Application>
  <DocSecurity>0</DocSecurity>
  <Lines>174</Lines>
  <Paragraphs>72</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73</cp:revision>
  <cp:lastPrinted>2015-07-27T06:36:00Z</cp:lastPrinted>
  <dcterms:created xsi:type="dcterms:W3CDTF">2021-10-22T05:18:00Z</dcterms:created>
  <dcterms:modified xsi:type="dcterms:W3CDTF">2024-07-01T06:59:00Z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e64e14efabff6326a867528cefec5955f1949f82b5ba2f662fe48f8e7d2b19bf</vt:lpwstr>
  </property>
</Properties>
</file>